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98" w:rsidRDefault="00A47698" w:rsidP="00A47698">
      <w:pPr>
        <w:pStyle w:val="Text"/>
        <w:widowControl w:val="0"/>
        <w:ind w:firstLine="0"/>
        <w:jc w:val="center"/>
        <w:rPr>
          <w:sz w:val="22"/>
          <w:szCs w:val="22"/>
        </w:rPr>
        <w:sectPr w:rsidR="00A47698">
          <w:footerReference w:type="default" r:id="rId9"/>
          <w:footerReference w:type="first" r:id="rId10"/>
          <w:pgSz w:w="11907" w:h="16839" w:code="9"/>
          <w:pgMar w:top="850" w:right="850" w:bottom="850" w:left="850" w:header="510" w:footer="510" w:gutter="0"/>
          <w:cols w:space="708"/>
          <w:docGrid w:linePitch="360"/>
        </w:sectPr>
      </w:pPr>
      <w:r>
        <w:rPr>
          <w:noProof/>
          <w:sz w:val="22"/>
          <w:szCs w:val="22"/>
        </w:rPr>
        <w:drawing>
          <wp:anchor distT="0" distB="0" distL="114300" distR="114300" simplePos="0" relativeHeight="251660288" behindDoc="0" locked="0" layoutInCell="1" allowOverlap="1" wp14:anchorId="5BECAE7A" wp14:editId="21EE5E15">
            <wp:simplePos x="0" y="0"/>
            <wp:positionH relativeFrom="column">
              <wp:posOffset>1270</wp:posOffset>
            </wp:positionH>
            <wp:positionV relativeFrom="paragraph">
              <wp:posOffset>0</wp:posOffset>
            </wp:positionV>
            <wp:extent cx="6476400" cy="9392400"/>
            <wp:effectExtent l="0" t="0" r="63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6400" cy="93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698" w:rsidRDefault="00A47698" w:rsidP="00A32CB6">
      <w:pPr>
        <w:pStyle w:val="Text"/>
        <w:widowControl w:val="0"/>
        <w:spacing w:before="720" w:after="720"/>
        <w:ind w:left="1276" w:firstLine="0"/>
        <w:jc w:val="left"/>
        <w:rPr>
          <w:sz w:val="22"/>
          <w:szCs w:val="22"/>
        </w:rPr>
      </w:pPr>
      <w:r>
        <w:rPr>
          <w:noProof/>
          <w:sz w:val="22"/>
          <w:szCs w:val="22"/>
        </w:rPr>
        <w:lastRenderedPageBreak/>
        <w:drawing>
          <wp:inline distT="0" distB="0" distL="0" distR="0" wp14:anchorId="4D78F67F" wp14:editId="3495357D">
            <wp:extent cx="3186000" cy="903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6000" cy="903600"/>
                    </a:xfrm>
                    <a:prstGeom prst="rect">
                      <a:avLst/>
                    </a:prstGeom>
                    <a:noFill/>
                    <a:ln>
                      <a:noFill/>
                    </a:ln>
                  </pic:spPr>
                </pic:pic>
              </a:graphicData>
            </a:graphic>
          </wp:inline>
        </w:drawing>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bookmarkStart w:id="0" w:name="bookmark0"/>
      <w:r w:rsidRPr="00550714">
        <w:rPr>
          <w:rFonts w:ascii="Courier New" w:hAnsi="Courier New" w:cs="Courier New"/>
          <w:sz w:val="16"/>
          <w:szCs w:val="16"/>
        </w:rPr>
        <w:t xml:space="preserve">Hlavička Jan </w:t>
      </w:r>
      <w:r w:rsidR="00550714">
        <w:rPr>
          <w:rFonts w:ascii="Courier New" w:hAnsi="Courier New" w:cs="Courier New"/>
          <w:sz w:val="16"/>
          <w:szCs w:val="16"/>
        </w:rPr>
        <w:tab/>
      </w:r>
      <w:r w:rsidRPr="00550714">
        <w:rPr>
          <w:rFonts w:ascii="Courier New" w:hAnsi="Courier New" w:cs="Courier New"/>
          <w:sz w:val="16"/>
          <w:szCs w:val="16"/>
        </w:rPr>
        <w:t>Staropanenská</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 xml:space="preserve">str. </w:t>
      </w:r>
      <w:r w:rsidR="00550714">
        <w:rPr>
          <w:rFonts w:ascii="Courier New" w:hAnsi="Courier New" w:cs="Courier New"/>
          <w:sz w:val="16"/>
          <w:szCs w:val="16"/>
        </w:rPr>
        <w:t xml:space="preserve"> </w:t>
      </w:r>
      <w:r w:rsidRPr="00550714">
        <w:rPr>
          <w:rFonts w:ascii="Courier New" w:hAnsi="Courier New" w:cs="Courier New"/>
          <w:sz w:val="16"/>
          <w:szCs w:val="16"/>
        </w:rPr>
        <w:t>3</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Petr Jaroslav</w:t>
      </w:r>
      <w:r w:rsidR="00550714">
        <w:rPr>
          <w:rFonts w:ascii="Courier New" w:hAnsi="Courier New" w:cs="Courier New"/>
          <w:sz w:val="16"/>
          <w:szCs w:val="16"/>
        </w:rPr>
        <w:tab/>
      </w:r>
      <w:r w:rsidRPr="00550714">
        <w:rPr>
          <w:rFonts w:ascii="Courier New" w:hAnsi="Courier New" w:cs="Courier New"/>
          <w:sz w:val="16"/>
          <w:szCs w:val="16"/>
        </w:rPr>
        <w:t xml:space="preserve">Neříkej mi ještěrko! </w:t>
      </w:r>
      <w:r w:rsidR="00550714">
        <w:rPr>
          <w:rFonts w:ascii="Courier New" w:hAnsi="Courier New" w:cs="Courier New"/>
          <w:sz w:val="16"/>
          <w:szCs w:val="16"/>
        </w:rPr>
        <w:tab/>
      </w:r>
      <w:r w:rsidRPr="00550714">
        <w:rPr>
          <w:rFonts w:ascii="Courier New" w:hAnsi="Courier New" w:cs="Courier New"/>
          <w:sz w:val="16"/>
          <w:szCs w:val="16"/>
        </w:rPr>
        <w:t xml:space="preserve">str. </w:t>
      </w:r>
      <w:r w:rsidR="00550714">
        <w:rPr>
          <w:rFonts w:ascii="Courier New" w:hAnsi="Courier New" w:cs="Courier New"/>
          <w:sz w:val="16"/>
          <w:szCs w:val="16"/>
        </w:rPr>
        <w:t xml:space="preserve"> </w:t>
      </w:r>
      <w:r w:rsidRPr="00550714">
        <w:rPr>
          <w:rFonts w:ascii="Courier New" w:hAnsi="Courier New" w:cs="Courier New"/>
          <w:sz w:val="16"/>
          <w:szCs w:val="16"/>
        </w:rPr>
        <w:t>6</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Kosatík Pavel</w:t>
      </w:r>
      <w:r w:rsidR="00550714">
        <w:rPr>
          <w:rFonts w:ascii="Courier New" w:hAnsi="Courier New" w:cs="Courier New"/>
          <w:sz w:val="16"/>
          <w:szCs w:val="16"/>
        </w:rPr>
        <w:tab/>
      </w:r>
      <w:r w:rsidRPr="00550714">
        <w:rPr>
          <w:rFonts w:ascii="Courier New" w:hAnsi="Courier New" w:cs="Courier New"/>
          <w:sz w:val="16"/>
          <w:szCs w:val="16"/>
        </w:rPr>
        <w:t>Projekt H</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 xml:space="preserve">str. </w:t>
      </w:r>
      <w:r w:rsidR="00550714">
        <w:rPr>
          <w:rFonts w:ascii="Courier New" w:hAnsi="Courier New" w:cs="Courier New"/>
          <w:sz w:val="16"/>
          <w:szCs w:val="16"/>
        </w:rPr>
        <w:t xml:space="preserve"> </w:t>
      </w:r>
      <w:r w:rsidRPr="00550714">
        <w:rPr>
          <w:rFonts w:ascii="Courier New" w:hAnsi="Courier New" w:cs="Courier New"/>
          <w:sz w:val="16"/>
          <w:szCs w:val="16"/>
        </w:rPr>
        <w:t>9</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Pěchulová Hana</w:t>
      </w:r>
      <w:r w:rsidR="00550714">
        <w:rPr>
          <w:rFonts w:ascii="Courier New" w:hAnsi="Courier New" w:cs="Courier New"/>
          <w:sz w:val="16"/>
          <w:szCs w:val="16"/>
        </w:rPr>
        <w:tab/>
      </w:r>
      <w:r w:rsidRPr="00550714">
        <w:rPr>
          <w:rFonts w:ascii="Courier New" w:hAnsi="Courier New" w:cs="Courier New"/>
          <w:sz w:val="16"/>
          <w:szCs w:val="16"/>
        </w:rPr>
        <w:t>Výprava</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10</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Goliáš Marek</w:t>
      </w:r>
      <w:r w:rsidR="00550714">
        <w:rPr>
          <w:rFonts w:ascii="Courier New" w:hAnsi="Courier New" w:cs="Courier New"/>
          <w:sz w:val="16"/>
          <w:szCs w:val="16"/>
        </w:rPr>
        <w:tab/>
      </w:r>
      <w:r w:rsidRPr="00550714">
        <w:rPr>
          <w:rFonts w:ascii="Courier New" w:hAnsi="Courier New" w:cs="Courier New"/>
          <w:sz w:val="16"/>
          <w:szCs w:val="16"/>
        </w:rPr>
        <w:t>Jak začala šestá světová válka</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10</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Příhoda Luděk</w:t>
      </w:r>
      <w:r w:rsidR="00550714">
        <w:rPr>
          <w:rFonts w:ascii="Courier New" w:hAnsi="Courier New" w:cs="Courier New"/>
          <w:sz w:val="16"/>
          <w:szCs w:val="16"/>
        </w:rPr>
        <w:tab/>
      </w:r>
      <w:r w:rsidRPr="00550714">
        <w:rPr>
          <w:rFonts w:ascii="Courier New" w:hAnsi="Courier New" w:cs="Courier New"/>
          <w:sz w:val="16"/>
          <w:szCs w:val="16"/>
        </w:rPr>
        <w:t>Jedno s možných řešení</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 14</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Kmínek Ivan</w:t>
      </w:r>
      <w:r w:rsidR="00550714">
        <w:rPr>
          <w:rFonts w:ascii="Courier New" w:hAnsi="Courier New" w:cs="Courier New"/>
          <w:sz w:val="16"/>
          <w:szCs w:val="16"/>
        </w:rPr>
        <w:tab/>
      </w:r>
      <w:r w:rsidRPr="00550714">
        <w:rPr>
          <w:rFonts w:ascii="Courier New" w:hAnsi="Courier New" w:cs="Courier New"/>
          <w:sz w:val="16"/>
          <w:szCs w:val="16"/>
        </w:rPr>
        <w:t>Druhý vstup do téže řeky</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26</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Adámek Otakar</w:t>
      </w:r>
      <w:r w:rsidR="00550714">
        <w:rPr>
          <w:rFonts w:ascii="Courier New" w:hAnsi="Courier New" w:cs="Courier New"/>
          <w:sz w:val="16"/>
          <w:szCs w:val="16"/>
        </w:rPr>
        <w:tab/>
      </w:r>
      <w:r w:rsidRPr="00550714">
        <w:rPr>
          <w:rFonts w:ascii="Courier New" w:hAnsi="Courier New" w:cs="Courier New"/>
          <w:sz w:val="16"/>
          <w:szCs w:val="16"/>
        </w:rPr>
        <w:t>Schopnost přetrvání</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25</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Pecinovský Josef</w:t>
      </w:r>
      <w:r w:rsidR="00550714">
        <w:rPr>
          <w:rFonts w:ascii="Courier New" w:hAnsi="Courier New" w:cs="Courier New"/>
          <w:sz w:val="16"/>
          <w:szCs w:val="16"/>
        </w:rPr>
        <w:tab/>
      </w:r>
      <w:r w:rsidRPr="00550714">
        <w:rPr>
          <w:rFonts w:ascii="Courier New" w:hAnsi="Courier New" w:cs="Courier New"/>
          <w:sz w:val="16"/>
          <w:szCs w:val="16"/>
        </w:rPr>
        <w:t>Ach, Edgare</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26</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Burian Pavel</w:t>
      </w:r>
      <w:r w:rsidR="00550714">
        <w:rPr>
          <w:rFonts w:ascii="Courier New" w:hAnsi="Courier New" w:cs="Courier New"/>
          <w:sz w:val="16"/>
          <w:szCs w:val="16"/>
        </w:rPr>
        <w:tab/>
      </w:r>
      <w:r w:rsidRPr="00550714">
        <w:rPr>
          <w:rFonts w:ascii="Courier New" w:hAnsi="Courier New" w:cs="Courier New"/>
          <w:sz w:val="16"/>
          <w:szCs w:val="16"/>
        </w:rPr>
        <w:t>Nános</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30</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Veverka Vladimír</w:t>
      </w:r>
      <w:r w:rsidR="00550714">
        <w:rPr>
          <w:rFonts w:ascii="Courier New" w:hAnsi="Courier New" w:cs="Courier New"/>
          <w:sz w:val="16"/>
          <w:szCs w:val="16"/>
        </w:rPr>
        <w:tab/>
      </w:r>
      <w:r w:rsidRPr="00550714">
        <w:rPr>
          <w:rFonts w:ascii="Courier New" w:hAnsi="Courier New" w:cs="Courier New"/>
          <w:sz w:val="16"/>
          <w:szCs w:val="16"/>
        </w:rPr>
        <w:t>Zrůdu k obrazu svému</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31</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Adamovič Ivan</w:t>
      </w:r>
      <w:r w:rsidR="00550714">
        <w:rPr>
          <w:rFonts w:ascii="Courier New" w:hAnsi="Courier New" w:cs="Courier New"/>
          <w:sz w:val="16"/>
          <w:szCs w:val="16"/>
        </w:rPr>
        <w:tab/>
      </w:r>
      <w:r w:rsidRPr="00550714">
        <w:rPr>
          <w:rFonts w:ascii="Courier New" w:hAnsi="Courier New" w:cs="Courier New"/>
          <w:sz w:val="16"/>
          <w:szCs w:val="16"/>
        </w:rPr>
        <w:t xml:space="preserve">První tři minuty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35</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Třeštík Michael</w:t>
      </w:r>
      <w:r w:rsidR="00550714">
        <w:rPr>
          <w:rFonts w:ascii="Courier New" w:hAnsi="Courier New" w:cs="Courier New"/>
          <w:sz w:val="16"/>
          <w:szCs w:val="16"/>
        </w:rPr>
        <w:tab/>
      </w:r>
      <w:r w:rsidRPr="00550714">
        <w:rPr>
          <w:rFonts w:ascii="Courier New" w:hAnsi="Courier New" w:cs="Courier New"/>
          <w:sz w:val="16"/>
          <w:szCs w:val="16"/>
        </w:rPr>
        <w:t xml:space="preserve">Bolest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36</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Sobotík Milan</w:t>
      </w:r>
      <w:r w:rsidR="00550714">
        <w:rPr>
          <w:rFonts w:ascii="Courier New" w:hAnsi="Courier New" w:cs="Courier New"/>
          <w:sz w:val="16"/>
          <w:szCs w:val="16"/>
        </w:rPr>
        <w:tab/>
      </w:r>
      <w:r w:rsidRPr="00550714">
        <w:rPr>
          <w:rFonts w:ascii="Courier New" w:hAnsi="Courier New" w:cs="Courier New"/>
          <w:sz w:val="16"/>
          <w:szCs w:val="16"/>
        </w:rPr>
        <w:t xml:space="preserve">Labutí píseň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39</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Holub Norbert</w:t>
      </w:r>
      <w:r w:rsidR="00550714">
        <w:rPr>
          <w:rFonts w:ascii="Courier New" w:hAnsi="Courier New" w:cs="Courier New"/>
          <w:sz w:val="16"/>
          <w:szCs w:val="16"/>
        </w:rPr>
        <w:tab/>
      </w:r>
      <w:r w:rsidRPr="00550714">
        <w:rPr>
          <w:rFonts w:ascii="Courier New" w:hAnsi="Courier New" w:cs="Courier New"/>
          <w:sz w:val="16"/>
          <w:szCs w:val="16"/>
        </w:rPr>
        <w:t xml:space="preserve">ECCE HOMO, ejhle člověk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42</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Kmínek Ivan</w:t>
      </w:r>
      <w:r w:rsidR="00550714">
        <w:rPr>
          <w:rFonts w:ascii="Courier New" w:hAnsi="Courier New" w:cs="Courier New"/>
          <w:sz w:val="16"/>
          <w:szCs w:val="16"/>
        </w:rPr>
        <w:tab/>
      </w:r>
      <w:r w:rsidRPr="00550714">
        <w:rPr>
          <w:rFonts w:ascii="Courier New" w:hAnsi="Courier New" w:cs="Courier New"/>
          <w:sz w:val="16"/>
          <w:szCs w:val="16"/>
        </w:rPr>
        <w:t>Kam s ní?</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47</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Zajíček Pavel</w:t>
      </w:r>
      <w:r w:rsidR="00550714">
        <w:rPr>
          <w:rFonts w:ascii="Courier New" w:hAnsi="Courier New" w:cs="Courier New"/>
          <w:sz w:val="16"/>
          <w:szCs w:val="16"/>
        </w:rPr>
        <w:tab/>
      </w:r>
      <w:r w:rsidRPr="00550714">
        <w:rPr>
          <w:rFonts w:ascii="Courier New" w:hAnsi="Courier New" w:cs="Courier New"/>
          <w:sz w:val="16"/>
          <w:szCs w:val="16"/>
        </w:rPr>
        <w:t>Poprava</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53</w:t>
      </w:r>
    </w:p>
    <w:p w:rsidR="00A47698" w:rsidRPr="00550714" w:rsidRDefault="00A47698" w:rsidP="006452B2">
      <w:pPr>
        <w:pStyle w:val="Text"/>
        <w:widowControl w:val="0"/>
        <w:tabs>
          <w:tab w:val="left" w:pos="3005"/>
          <w:tab w:val="left" w:leader="dot" w:pos="8562"/>
        </w:tabs>
        <w:spacing w:line="360" w:lineRule="auto"/>
        <w:ind w:left="794" w:firstLine="0"/>
        <w:rPr>
          <w:rFonts w:ascii="Courier New" w:hAnsi="Courier New" w:cs="Courier New"/>
          <w:sz w:val="16"/>
          <w:szCs w:val="16"/>
        </w:rPr>
      </w:pPr>
      <w:r w:rsidRPr="00550714">
        <w:rPr>
          <w:rFonts w:ascii="Courier New" w:hAnsi="Courier New" w:cs="Courier New"/>
          <w:sz w:val="16"/>
          <w:szCs w:val="16"/>
        </w:rPr>
        <w:t>Kmínek Ivan</w:t>
      </w:r>
      <w:r w:rsidR="00550714">
        <w:rPr>
          <w:rFonts w:ascii="Courier New" w:hAnsi="Courier New" w:cs="Courier New"/>
          <w:sz w:val="16"/>
          <w:szCs w:val="16"/>
        </w:rPr>
        <w:tab/>
      </w:r>
      <w:r w:rsidRPr="00550714">
        <w:rPr>
          <w:rFonts w:ascii="Courier New" w:hAnsi="Courier New" w:cs="Courier New"/>
          <w:sz w:val="16"/>
          <w:szCs w:val="16"/>
        </w:rPr>
        <w:t>Živý jste byl lepší, pane</w:t>
      </w:r>
      <w:r w:rsidR="00A32CB6">
        <w:rPr>
          <w:rFonts w:ascii="Courier New" w:hAnsi="Courier New" w:cs="Courier New"/>
          <w:sz w:val="16"/>
          <w:szCs w:val="16"/>
        </w:rPr>
        <w:t xml:space="preserve"> </w:t>
      </w:r>
      <w:r w:rsidR="00550714">
        <w:rPr>
          <w:rFonts w:ascii="Courier New" w:hAnsi="Courier New" w:cs="Courier New"/>
          <w:sz w:val="16"/>
          <w:szCs w:val="16"/>
        </w:rPr>
        <w:tab/>
      </w:r>
      <w:r w:rsidRPr="00550714">
        <w:rPr>
          <w:rFonts w:ascii="Courier New" w:hAnsi="Courier New" w:cs="Courier New"/>
          <w:sz w:val="16"/>
          <w:szCs w:val="16"/>
        </w:rPr>
        <w:t>str.</w:t>
      </w:r>
      <w:r w:rsidR="00550714">
        <w:rPr>
          <w:rFonts w:ascii="Courier New" w:hAnsi="Courier New" w:cs="Courier New"/>
          <w:sz w:val="16"/>
          <w:szCs w:val="16"/>
        </w:rPr>
        <w:t xml:space="preserve"> </w:t>
      </w:r>
      <w:r w:rsidRPr="00550714">
        <w:rPr>
          <w:rFonts w:ascii="Courier New" w:hAnsi="Courier New" w:cs="Courier New"/>
          <w:sz w:val="16"/>
          <w:szCs w:val="16"/>
        </w:rPr>
        <w:t>54</w:t>
      </w:r>
    </w:p>
    <w:p w:rsidR="00A47698" w:rsidRPr="00A32CB6" w:rsidRDefault="00A47698" w:rsidP="00A32CB6">
      <w:pPr>
        <w:pStyle w:val="Text"/>
        <w:widowControl w:val="0"/>
        <w:spacing w:before="720" w:after="480"/>
        <w:ind w:firstLine="0"/>
        <w:jc w:val="center"/>
        <w:rPr>
          <w:rFonts w:ascii="Courier New" w:hAnsi="Courier New" w:cs="Courier New"/>
          <w:spacing w:val="240"/>
          <w:w w:val="50"/>
          <w:sz w:val="32"/>
          <w:szCs w:val="32"/>
        </w:rPr>
      </w:pPr>
      <w:r w:rsidRPr="00A32CB6">
        <w:rPr>
          <w:rFonts w:ascii="Courier New" w:hAnsi="Courier New" w:cs="Courier New"/>
          <w:spacing w:val="240"/>
          <w:w w:val="50"/>
          <w:sz w:val="32"/>
          <w:szCs w:val="32"/>
        </w:rPr>
        <w:t>§§§§§§</w:t>
      </w:r>
      <w:bookmarkEnd w:id="0"/>
    </w:p>
    <w:p w:rsidR="00A47698" w:rsidRPr="00A32CB6" w:rsidRDefault="00A47698" w:rsidP="00A32CB6">
      <w:pPr>
        <w:pStyle w:val="Text"/>
        <w:widowControl w:val="0"/>
        <w:spacing w:line="280" w:lineRule="exact"/>
        <w:ind w:firstLine="0"/>
        <w:jc w:val="left"/>
        <w:rPr>
          <w:rFonts w:ascii="Courier New" w:hAnsi="Courier New" w:cs="Courier New"/>
          <w:b/>
          <w:sz w:val="14"/>
          <w:szCs w:val="14"/>
        </w:rPr>
      </w:pPr>
      <w:r w:rsidRPr="00A32CB6">
        <w:rPr>
          <w:rFonts w:ascii="Courier New" w:hAnsi="Courier New" w:cs="Courier New"/>
          <w:spacing w:val="84"/>
          <w:sz w:val="14"/>
          <w:szCs w:val="14"/>
        </w:rPr>
        <w:t>KOČA</w:t>
      </w:r>
      <w:r w:rsidRPr="00A32CB6">
        <w:rPr>
          <w:rFonts w:ascii="Courier New" w:hAnsi="Courier New" w:cs="Courier New"/>
          <w:sz w:val="14"/>
          <w:szCs w:val="14"/>
        </w:rPr>
        <w:t>S</w:t>
      </w:r>
      <w:r w:rsidRPr="00A32CB6">
        <w:rPr>
          <w:rFonts w:ascii="Courier New" w:hAnsi="Courier New" w:cs="Courier New"/>
          <w:sz w:val="32"/>
          <w:szCs w:val="32"/>
          <w:vertAlign w:val="superscript"/>
        </w:rPr>
        <w:t>®</w:t>
      </w:r>
      <w:r w:rsidRPr="00A32CB6">
        <w:rPr>
          <w:rFonts w:ascii="Courier New" w:hAnsi="Courier New" w:cs="Courier New"/>
          <w:sz w:val="14"/>
          <w:szCs w:val="14"/>
        </w:rPr>
        <w:t xml:space="preserve"> (Kolejní časopis) + vydává CŠV SSM VŠCHT Pardubice +++ vedoucí redaktor tohoto čísla – Pavel Poláček +++ technický redaktor – Roman Oliva +++ redakční kolektiv – Pavel Poláček, Roman Oliva, Rudolf Burgr, Petr Miklas, Ma</w:t>
      </w:r>
      <w:r w:rsidRPr="00A32CB6">
        <w:rPr>
          <w:rFonts w:ascii="Courier New" w:hAnsi="Courier New" w:cs="Courier New"/>
          <w:sz w:val="14"/>
          <w:szCs w:val="14"/>
        </w:rPr>
        <w:t>r</w:t>
      </w:r>
      <w:r w:rsidRPr="00A32CB6">
        <w:rPr>
          <w:rFonts w:ascii="Courier New" w:hAnsi="Courier New" w:cs="Courier New"/>
          <w:sz w:val="14"/>
          <w:szCs w:val="14"/>
        </w:rPr>
        <w:t>tin Mrověc, Anna Mikušová +++ výtvarný redaktor Martin Mrověc +++ Kreslíři – Vítězslav Sigut, Ladislav Říha, Dáša Vaňková, Jan Vyleťal +++ obálku nakreslil – Ladislav Říha +++ písaři Jarka Runkasová, Viktor Nedbal, Aleš Polák, Jan Špaček, Michaela Studencová, Šárka Proroková, Blanka Maršálková +++ tisk – tiskařské středisko VŠCHT +++ způsob tisku – ofset +++ distribuce – prostřednictvím klubu přátel SF literatury při Kulturní komisi celoškolského výboru SSM VŠCHT Pardubice +++ náklad 350 výtisků +++ vychází – nepravidelně +++ šéfredaktor – Rudolf</w:t>
      </w:r>
      <w:r w:rsidRPr="00A32CB6">
        <w:rPr>
          <w:rFonts w:ascii="Courier New" w:hAnsi="Courier New" w:cs="Courier New"/>
          <w:b/>
          <w:sz w:val="14"/>
          <w:szCs w:val="14"/>
        </w:rPr>
        <w:t xml:space="preserve"> </w:t>
      </w:r>
      <w:r w:rsidRPr="00A32CB6">
        <w:rPr>
          <w:rFonts w:ascii="Courier New" w:hAnsi="Courier New" w:cs="Courier New"/>
          <w:sz w:val="14"/>
          <w:szCs w:val="14"/>
        </w:rPr>
        <w:t>Burgr +++</w:t>
      </w:r>
    </w:p>
    <w:p w:rsidR="00A47698" w:rsidRPr="00A32CB6" w:rsidRDefault="00A47698" w:rsidP="00A32CB6">
      <w:pPr>
        <w:pStyle w:val="Text"/>
        <w:widowControl w:val="0"/>
        <w:spacing w:line="280" w:lineRule="exact"/>
        <w:ind w:firstLine="0"/>
        <w:jc w:val="left"/>
        <w:rPr>
          <w:rFonts w:ascii="Courier New" w:hAnsi="Courier New" w:cs="Courier New"/>
          <w:spacing w:val="84"/>
          <w:sz w:val="14"/>
          <w:szCs w:val="14"/>
        </w:rPr>
      </w:pPr>
      <w:r w:rsidRPr="00A32CB6">
        <w:rPr>
          <w:rFonts w:ascii="Courier New" w:hAnsi="Courier New" w:cs="Courier New"/>
          <w:spacing w:val="84"/>
          <w:sz w:val="14"/>
          <w:szCs w:val="14"/>
        </w:rPr>
        <w:t>NEPRODEJNÉ! URČENO PRO VNITŘNÍ POTŘEBU.</w:t>
      </w:r>
    </w:p>
    <w:p w:rsidR="00A47698" w:rsidRPr="00A32CB6" w:rsidRDefault="00A47698" w:rsidP="00A32CB6">
      <w:pPr>
        <w:pStyle w:val="Text"/>
        <w:widowControl w:val="0"/>
        <w:spacing w:before="720" w:line="480" w:lineRule="auto"/>
        <w:ind w:firstLine="0"/>
        <w:jc w:val="center"/>
        <w:rPr>
          <w:rFonts w:ascii="Courier New" w:hAnsi="Courier New" w:cs="Courier New"/>
          <w:spacing w:val="200"/>
          <w:sz w:val="14"/>
          <w:szCs w:val="14"/>
        </w:rPr>
      </w:pPr>
      <w:r w:rsidRPr="00A32CB6">
        <w:rPr>
          <w:rFonts w:ascii="Courier New" w:hAnsi="Courier New" w:cs="Courier New"/>
          <w:spacing w:val="200"/>
          <w:sz w:val="14"/>
          <w:szCs w:val="14"/>
        </w:rPr>
        <w:t>XXXX</w:t>
      </w:r>
    </w:p>
    <w:p w:rsidR="00A32CB6" w:rsidRPr="00A32CB6" w:rsidRDefault="00A32CB6" w:rsidP="00A32CB6">
      <w:pPr>
        <w:pStyle w:val="Text"/>
        <w:widowControl w:val="0"/>
        <w:spacing w:before="720" w:line="480" w:lineRule="auto"/>
        <w:ind w:firstLine="0"/>
        <w:jc w:val="left"/>
        <w:rPr>
          <w:rFonts w:ascii="Courier New" w:hAnsi="Courier New" w:cs="Courier New"/>
          <w:spacing w:val="120"/>
          <w:sz w:val="14"/>
          <w:szCs w:val="14"/>
        </w:rPr>
      </w:pPr>
    </w:p>
    <w:p w:rsidR="00A47698" w:rsidRDefault="00A47698" w:rsidP="00A47698">
      <w:pPr>
        <w:widowControl w:val="0"/>
        <w:spacing w:before="480" w:after="360"/>
        <w:rPr>
          <w:sz w:val="22"/>
          <w:szCs w:val="22"/>
        </w:rPr>
        <w:sectPr w:rsidR="00A47698" w:rsidSect="0015171B">
          <w:pgSz w:w="11907" w:h="16839" w:code="9"/>
          <w:pgMar w:top="1134" w:right="1021" w:bottom="1134" w:left="1021" w:header="510" w:footer="510" w:gutter="0"/>
          <w:pgNumType w:fmt="numberInDash"/>
          <w:cols w:space="708"/>
          <w:titlePg/>
          <w:docGrid w:linePitch="360"/>
        </w:sectPr>
      </w:pPr>
    </w:p>
    <w:p w:rsidR="00A47698" w:rsidRDefault="00A47698" w:rsidP="006452B2">
      <w:pPr>
        <w:widowControl w:val="0"/>
        <w:spacing w:before="120" w:after="120"/>
        <w:rPr>
          <w:sz w:val="22"/>
          <w:szCs w:val="22"/>
        </w:rPr>
      </w:pPr>
      <w:r>
        <w:rPr>
          <w:noProof/>
          <w:sz w:val="22"/>
          <w:szCs w:val="22"/>
        </w:rPr>
        <w:drawing>
          <wp:inline distT="0" distB="0" distL="0" distR="0" wp14:anchorId="6F175204" wp14:editId="6CB24562">
            <wp:extent cx="2988000" cy="558000"/>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000" cy="558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Nezlobte se, slečny, že se vám do toho míchám, ale jak slyším o emzácích, vždycky si vzpomenu na Emilku. Promiňte, já se vlastně nepředstavil. Kocourek. Vy neznáte Emilku Švehlovou? To vám závidím. Ale na druhou stranu jste přece jen o něco ochuzeny, protože takovou kvintese</w:t>
      </w:r>
      <w:r w:rsidRPr="00A32CB6">
        <w:rPr>
          <w:rFonts w:ascii="Courier New" w:hAnsi="Courier New" w:cs="Courier New"/>
          <w:sz w:val="14"/>
          <w:szCs w:val="14"/>
        </w:rPr>
        <w:t>n</w:t>
      </w:r>
      <w:r w:rsidRPr="00A32CB6">
        <w:rPr>
          <w:rFonts w:ascii="Courier New" w:hAnsi="Courier New" w:cs="Courier New"/>
          <w:sz w:val="14"/>
          <w:szCs w:val="14"/>
        </w:rPr>
        <w:t>ci ošklivosti jen tak v životě nepotkáte. Je to ženská, která do slova a do písmene vyvrací onen utěšlivý Nerudův výrok, že i na nehezké ženské se dá vždycky najít aspoň něco hezkého, kdyby jen oči. Tak nějak to řekl. Ne, ne, popisovat ji nebudu. Stačí, že je dneska mizerné počasí. Všimněte si, že ani ufáci nelétají tolik co jindy. Jestli ji chcete mermomocí spatřit, tak se někdy vypravte na stanici sedmičky u Kloboučku, ale abyste tam byli kolem páté. Vyleze z tramvaje, oddechne si úlevou, přehodí si síťovku s nákupem z jedné ruky do druhé a jde si ke kiosku koupit večerník. Mužští dělají, že je vzduch, a ženské zase vypínají prsa, nakrucují se a cítí se přinejmenším jako Miss Florida. Ale Emilce je to fuk, protože jde domů a protože, jako každý den, se k ní škodolibě svažuje ulice Na kopečku, aby se té ubohé kancelářské síle družstva Sluchotvar pomstila za ranní neuctivé sbíhání ke stanici.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emzáky dojde, žádný strach. Ano, pane vrchní, taky si dám jedno. Kde jsem to skončil… Aha. Když jí půjdete v patách špalírem zdí obrostlých divokým vínem, drátěných plotů a rezivějících mříží držících v zajetí vilky, jaké si kupovali, renovovali nebo i stavěli zbohatlíci osmdes</w:t>
      </w:r>
      <w:r w:rsidRPr="00A32CB6">
        <w:rPr>
          <w:rFonts w:ascii="Courier New" w:hAnsi="Courier New" w:cs="Courier New"/>
          <w:sz w:val="14"/>
          <w:szCs w:val="14"/>
        </w:rPr>
        <w:t>á</w:t>
      </w:r>
      <w:r w:rsidRPr="00A32CB6">
        <w:rPr>
          <w:rFonts w:ascii="Courier New" w:hAnsi="Courier New" w:cs="Courier New"/>
          <w:sz w:val="14"/>
          <w:szCs w:val="14"/>
        </w:rPr>
        <w:t>tých a devadesátých let, uvidíte ji vcházet do dřevěných dveří v bělostné zdi. A když se trochu přiblížíte – tak, aby vám nezacláněly jabloně z toho domu, co má na střeše ještě parabolickou anténu – a když nebudete líné drobátko si povyskočit, spatříte takovou vilku, až se vám zatají dech. Prostě paráda. Skvost! A hned si řeknete, kde k ní mohla taková šereda přijít.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vás nemá! Vychovala ji babička a nežily si nijak valně. Ani po zazobaných příbuzných v zahraničí nedědila. Už proto, že žádné nemá. Jestli vás zajímá, jak k ní př</w:t>
      </w:r>
      <w:r w:rsidRPr="00A32CB6">
        <w:rPr>
          <w:rFonts w:ascii="Courier New" w:hAnsi="Courier New" w:cs="Courier New"/>
          <w:sz w:val="14"/>
          <w:szCs w:val="14"/>
        </w:rPr>
        <w:t>i</w:t>
      </w:r>
      <w:r w:rsidRPr="00A32CB6">
        <w:rPr>
          <w:rFonts w:ascii="Courier New" w:hAnsi="Courier New" w:cs="Courier New"/>
          <w:sz w:val="14"/>
          <w:szCs w:val="14"/>
        </w:rPr>
        <w:t>šla, tak poslouchejte.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Stalo se to před pěti léty. Tehdy to byl ještě půvo</w:t>
      </w:r>
      <w:r w:rsidRPr="00A32CB6">
        <w:rPr>
          <w:rFonts w:ascii="Courier New" w:hAnsi="Courier New" w:cs="Courier New"/>
          <w:sz w:val="14"/>
          <w:szCs w:val="14"/>
        </w:rPr>
        <w:t>d</w:t>
      </w:r>
      <w:r w:rsidRPr="00A32CB6">
        <w:rPr>
          <w:rFonts w:ascii="Courier New" w:hAnsi="Courier New" w:cs="Courier New"/>
          <w:sz w:val="14"/>
          <w:szCs w:val="14"/>
        </w:rPr>
        <w:t>ní domek po babičce, který byl odhadnut na třicet tisíc a ze kterého Emilka zaplatila příslušný dědický poplatek. Byl to domek, který neustále trpěl nějakými bolístkami a neduhy i jako děcko, jehož matka po třech letech znovu nastoupila do práce. Domek potřeboval mužského. Jenže mužští – podle Emilky – chtějí jen jedno a nemyslí na nic jiného. No, svým způsobem měla holka pravdu. Ale taky si trochu udělala z nouze ctnost, čemuž se nemůžete divit. Přemíru volného času dělila mezi shánění melouchářů a studium cizích jazyků, protože vášnivě ráda čte detekti</w:t>
      </w:r>
      <w:r w:rsidRPr="00A32CB6">
        <w:rPr>
          <w:rFonts w:ascii="Courier New" w:hAnsi="Courier New" w:cs="Courier New"/>
          <w:sz w:val="14"/>
          <w:szCs w:val="14"/>
        </w:rPr>
        <w:t>v</w:t>
      </w:r>
      <w:r w:rsidRPr="00A32CB6">
        <w:rPr>
          <w:rFonts w:ascii="Courier New" w:hAnsi="Courier New" w:cs="Courier New"/>
          <w:sz w:val="14"/>
          <w:szCs w:val="14"/>
        </w:rPr>
        <w:t>ky. Společnost jí dělal černý kocour Tadeáš, pokud se neválel na vyšívaném polštářku po babičce. Ale prosím vás! Vy jste nemožné, slečny! Vždyť jsem už říkal, že babička umřela. Ten polštářek byl po 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Jednou večer ležela v posteli. S knihou, jako obyče</w:t>
      </w:r>
      <w:r w:rsidRPr="00A32CB6">
        <w:rPr>
          <w:rFonts w:ascii="Courier New" w:hAnsi="Courier New" w:cs="Courier New"/>
          <w:sz w:val="14"/>
          <w:szCs w:val="14"/>
        </w:rPr>
        <w:t>j</w:t>
      </w:r>
      <w:r w:rsidRPr="00A32CB6">
        <w:rPr>
          <w:rFonts w:ascii="Courier New" w:hAnsi="Courier New" w:cs="Courier New"/>
          <w:sz w:val="14"/>
          <w:szCs w:val="14"/>
        </w:rPr>
        <w:t>ně. Asi kolem deváté s povzdechem odložila detektivku na noční stolek, vystrčila zpod deky hubené nohy a v noční košili, která na ni připomínala umrlčí rubáš, přeběhla k poličce pro slovník. Zakrátko s uspokojením konstatovala, že Schmeißfliege je skutečně masařka, vrátila slovník na místo a rychle zapadla do postele. Udělala ťuťuťu na Tad</w:t>
      </w:r>
      <w:r w:rsidRPr="00A32CB6">
        <w:rPr>
          <w:rFonts w:ascii="Courier New" w:hAnsi="Courier New" w:cs="Courier New"/>
          <w:sz w:val="14"/>
          <w:szCs w:val="14"/>
        </w:rPr>
        <w:t>e</w:t>
      </w:r>
      <w:r w:rsidRPr="00A32CB6">
        <w:rPr>
          <w:rFonts w:ascii="Courier New" w:hAnsi="Courier New" w:cs="Courier New"/>
          <w:sz w:val="14"/>
          <w:szCs w:val="14"/>
        </w:rPr>
        <w:t>áše, potěšila se pohledem na atraktivní obálku, na níž děva špičatých ňader řvala hrůzou do černého nápisu Le</w:t>
      </w:r>
      <w:r w:rsidRPr="00A32CB6">
        <w:rPr>
          <w:rFonts w:ascii="Courier New" w:hAnsi="Courier New" w:cs="Courier New"/>
          <w:sz w:val="14"/>
          <w:szCs w:val="14"/>
        </w:rPr>
        <w:t>i</w:t>
      </w:r>
      <w:r w:rsidRPr="00A32CB6">
        <w:rPr>
          <w:rFonts w:ascii="Courier New" w:hAnsi="Courier New" w:cs="Courier New"/>
          <w:sz w:val="14"/>
          <w:szCs w:val="14"/>
        </w:rPr>
        <w:t>chen Oben Ohne, otevřela krvák na založené stránce a z</w:t>
      </w:r>
      <w:r w:rsidRPr="00A32CB6">
        <w:rPr>
          <w:rFonts w:ascii="Courier New" w:hAnsi="Courier New" w:cs="Courier New"/>
          <w:sz w:val="14"/>
          <w:szCs w:val="14"/>
        </w:rPr>
        <w:t>a</w:t>
      </w:r>
      <w:r w:rsidRPr="00A32CB6">
        <w:rPr>
          <w:rFonts w:ascii="Courier New" w:hAnsi="Courier New" w:cs="Courier New"/>
          <w:sz w:val="14"/>
          <w:szCs w:val="14"/>
        </w:rPr>
        <w:t>chmuřila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Půjčte mi, slečny, ten zapalovač. Děkuju moc. Zachm</w:t>
      </w:r>
      <w:r w:rsidRPr="00A32CB6">
        <w:rPr>
          <w:rFonts w:ascii="Courier New" w:hAnsi="Courier New" w:cs="Courier New"/>
          <w:sz w:val="14"/>
          <w:szCs w:val="14"/>
        </w:rPr>
        <w:t>u</w:t>
      </w:r>
      <w:r w:rsidRPr="00A32CB6">
        <w:rPr>
          <w:rFonts w:ascii="Courier New" w:hAnsi="Courier New" w:cs="Courier New"/>
          <w:sz w:val="14"/>
          <w:szCs w:val="14"/>
        </w:rPr>
        <w:t>řila se, protože už několik dní a několik noci se o dno kuchyňského dřezu ječivě tříštily kapky. Když se naposledy snažila vyměnit těsnění – Emilka s hasákem! – chodila pak celý týden pro vodu k sousedům, dokud se jí nepodařilo sehnat instalatéra. Jak na vás tak, slečny, koukám, vy byste ho splašily natotata. A tak se ani nenamáhala vstát. Přesto jí chvíli trvalo, než četbou zapomněla na ten z</w:t>
      </w:r>
      <w:r w:rsidRPr="00A32CB6">
        <w:rPr>
          <w:rFonts w:ascii="Courier New" w:hAnsi="Courier New" w:cs="Courier New"/>
          <w:sz w:val="14"/>
          <w:szCs w:val="14"/>
        </w:rPr>
        <w:t>a</w:t>
      </w:r>
      <w:r w:rsidRPr="00A32CB6">
        <w:rPr>
          <w:rFonts w:ascii="Courier New" w:hAnsi="Courier New" w:cs="Courier New"/>
          <w:sz w:val="14"/>
          <w:szCs w:val="14"/>
        </w:rPr>
        <w:t>tracený svět, který jí stále hází klacky pod nohy.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Zaťukání na okenní tabulku v ní zprvu vyvolalo př</w:t>
      </w:r>
      <w:r w:rsidRPr="00A32CB6">
        <w:rPr>
          <w:rFonts w:ascii="Courier New" w:hAnsi="Courier New" w:cs="Courier New"/>
          <w:sz w:val="14"/>
          <w:szCs w:val="14"/>
        </w:rPr>
        <w:t>í</w:t>
      </w:r>
      <w:r w:rsidRPr="00A32CB6">
        <w:rPr>
          <w:rFonts w:ascii="Courier New" w:hAnsi="Courier New" w:cs="Courier New"/>
          <w:sz w:val="14"/>
          <w:szCs w:val="14"/>
        </w:rPr>
        <w:t>jemné zamrazení. Teprve po několika řádcích si uvědomila, že je to skutečnost. Zhasla, sklouzla za postel a ble</w:t>
      </w:r>
      <w:r w:rsidRPr="00A32CB6">
        <w:rPr>
          <w:rFonts w:ascii="Courier New" w:hAnsi="Courier New" w:cs="Courier New"/>
          <w:sz w:val="14"/>
          <w:szCs w:val="14"/>
        </w:rPr>
        <w:t>s</w:t>
      </w:r>
      <w:r w:rsidRPr="00A32CB6">
        <w:rPr>
          <w:rFonts w:ascii="Courier New" w:hAnsi="Courier New" w:cs="Courier New"/>
          <w:sz w:val="14"/>
          <w:szCs w:val="14"/>
        </w:rPr>
        <w:t>kurychle nahmátla pohrabáč, připravený pro všechny případy pod postelí.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záclonou se rýsovala mužská postava. Kdepak, já nikomu do ložnic nekoukám, já to nemám zapotřebí. Fakt ne. Další netrpělivé zaťukání. Emilka vstala, vyšla pozpátku z ložnice, prošla kuchyní na chodbu, zakopla o šňůru už týden nefungujícího telefonu, vyjekla, v letu se praštila pohrabáčem do holeně, vyjekla podruhé a zastavila se o domovní dveře, ke kterým se chtěla dostat.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Tadeáš byl okamžitě na místě, pletl se jí pod nohama a strachem se mu ježily chlupy.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Emilka se ujistila, že řetízek sedí pevně na svém místě, shýbla se, pohladila Tadeáše. Pak odemkla, poot</w:t>
      </w:r>
      <w:r w:rsidRPr="00A32CB6">
        <w:rPr>
          <w:rFonts w:ascii="Courier New" w:hAnsi="Courier New" w:cs="Courier New"/>
          <w:sz w:val="14"/>
          <w:szCs w:val="14"/>
        </w:rPr>
        <w:t>e</w:t>
      </w:r>
      <w:r w:rsidRPr="00A32CB6">
        <w:rPr>
          <w:rFonts w:ascii="Courier New" w:hAnsi="Courier New" w:cs="Courier New"/>
          <w:sz w:val="14"/>
          <w:szCs w:val="14"/>
        </w:rPr>
        <w:t>vřela dveře a zaječela do tmy: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chcete? Jděte pryč!“ A rychle zabouchla.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Chlap zaťukal na dveře.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„Otevřte, prosím, stala se mi taková trapná věc.“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rozbitou dlažbu před vchodem prosáklo: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by moh říct každej. Vypadni, nebo zavolám fízly, ty zvíře vožralý!“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Jasně, byl to emzák. A navíc emzák v úzkých. Emzák, kterému se podělal bodimuk. Ztratil od něho šoubuk a n</w:t>
      </w:r>
      <w:r w:rsidRPr="00A32CB6">
        <w:rPr>
          <w:rFonts w:ascii="Courier New" w:hAnsi="Courier New" w:cs="Courier New"/>
          <w:sz w:val="14"/>
          <w:szCs w:val="14"/>
        </w:rPr>
        <w:t>e</w:t>
      </w:r>
      <w:r w:rsidRPr="00A32CB6">
        <w:rPr>
          <w:rFonts w:ascii="Courier New" w:hAnsi="Courier New" w:cs="Courier New"/>
          <w:sz w:val="14"/>
          <w:szCs w:val="14"/>
        </w:rPr>
        <w:t>mohl třipejdit. Koukejte, tamhle zrovna jeden třipejdí. Nemám je sice moc rád, ale třipejdí překrásně, taky bych si to rád zkusil. No a jestli to ještě nevíte, tak takový emzák s podělaným bodimukem je zlatá rybka naší doby.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Emilka mu nakonec otevřela. Spíš z dobroty než s v</w:t>
      </w:r>
      <w:r w:rsidRPr="00A32CB6">
        <w:rPr>
          <w:rFonts w:ascii="Courier New" w:hAnsi="Courier New" w:cs="Courier New"/>
          <w:sz w:val="14"/>
          <w:szCs w:val="14"/>
        </w:rPr>
        <w:t>y</w:t>
      </w:r>
      <w:r w:rsidRPr="00A32CB6">
        <w:rPr>
          <w:rFonts w:ascii="Courier New" w:hAnsi="Courier New" w:cs="Courier New"/>
          <w:sz w:val="14"/>
          <w:szCs w:val="14"/>
        </w:rPr>
        <w:t>počítavosti. Ona je totiž stejně hodná jako ošklivá. Jiná ženská by se na jejím místě třeba styděla za ten bordel v domě, ale Emilka 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Zavedla ho do kuchyně. Dřepl si ke stolu a trochu se zamlžil, ale jen trošku, protože si to hned uvědomil a zastyděl se. Potom se s ubývající nadějí díval, jak Emilka přehrabuje změť bavlnek, zvonkových drátů, starých mincí, knoflíků a jiných věcí, které se mohou někdy hodit, a snaží se najít zavírací špendlík, který může na jistou omezenou dobu nahradit ztracený šoubuk. Tadeáš na emzáka mhouřil oči.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 několika minutách napětí mu Emilka vítězoslavně podala požadovanou věc: „Já věděla, že tady někde musí být!“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Mimozemšťan jí špendlík vyrval z ruky. Vytáhl z a</w:t>
      </w:r>
      <w:r w:rsidRPr="00A32CB6">
        <w:rPr>
          <w:rFonts w:ascii="Courier New" w:hAnsi="Courier New" w:cs="Courier New"/>
          <w:sz w:val="14"/>
          <w:szCs w:val="14"/>
        </w:rPr>
        <w:t>k</w:t>
      </w:r>
      <w:r w:rsidRPr="00A32CB6">
        <w:rPr>
          <w:rFonts w:ascii="Courier New" w:hAnsi="Courier New" w:cs="Courier New"/>
          <w:sz w:val="14"/>
          <w:szCs w:val="14"/>
        </w:rPr>
        <w:t>tovky bodimuk. Fakt. Vejde se obyčejné aktovky. Jak je to možné, nevím sám. Vsunul špendlík na místo ztraceného šoubuku, zatřepal bodimukem, aby špendlík správně zapadl, a blaženě se usmál. Taky se trochu zamlžil. Do modra.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pak to přišlo. Víte, je mi stejně divné, že při tak vyspělé technice se jim podělá pitomý bodimuk. Ale je mi ještě divnější, že jsou v takovém případě ochotni splnit cokoli komukoli, jen když je vytáhne z bryndy, zatímco když jim vláda slibuje hory doly například za obyčejný prototyp pojízdného silového pole, tak jí dají košem. Lidi asi mívají rozumnější přání.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„Ani nevím, jak bych se vám za vaša dobrotu odvděč</w:t>
      </w:r>
      <w:r w:rsidRPr="00A32CB6">
        <w:rPr>
          <w:rFonts w:ascii="Courier New" w:hAnsi="Courier New" w:cs="Courier New"/>
          <w:sz w:val="14"/>
          <w:szCs w:val="14"/>
        </w:rPr>
        <w:t>o</w:t>
      </w:r>
      <w:r w:rsidRPr="00A32CB6">
        <w:rPr>
          <w:rFonts w:ascii="Courier New" w:hAnsi="Courier New" w:cs="Courier New"/>
          <w:sz w:val="14"/>
          <w:szCs w:val="14"/>
        </w:rPr>
        <w:t>val,“ povídá emzák a Emilka mávne rukou, že to nestojí za řeč a že by to byl na jejím místě udělal každý.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mimozemský host zakomíhal posledníčkem: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„Každý by to pro emzáka, jak nám ošklivo říkáte, n</w:t>
      </w:r>
      <w:r w:rsidRPr="00A32CB6">
        <w:rPr>
          <w:rFonts w:ascii="Courier New" w:hAnsi="Courier New" w:cs="Courier New"/>
          <w:sz w:val="14"/>
          <w:szCs w:val="14"/>
        </w:rPr>
        <w:t>e</w:t>
      </w:r>
      <w:r w:rsidRPr="00A32CB6">
        <w:rPr>
          <w:rFonts w:ascii="Courier New" w:hAnsi="Courier New" w:cs="Courier New"/>
          <w:sz w:val="14"/>
          <w:szCs w:val="14"/>
        </w:rPr>
        <w:t>činil. Nevím, proč vy nás nemáte tak rádi. Vždyť nic n</w:t>
      </w:r>
      <w:r w:rsidRPr="00A32CB6">
        <w:rPr>
          <w:rFonts w:ascii="Courier New" w:hAnsi="Courier New" w:cs="Courier New"/>
          <w:sz w:val="14"/>
          <w:szCs w:val="14"/>
        </w:rPr>
        <w:t>e</w:t>
      </w:r>
      <w:r w:rsidRPr="00A32CB6">
        <w:rPr>
          <w:rFonts w:ascii="Courier New" w:hAnsi="Courier New" w:cs="Courier New"/>
          <w:sz w:val="14"/>
          <w:szCs w:val="14"/>
        </w:rPr>
        <w:t>překažujeme vám.“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Emilka ho chlácholila, že si to nesmí tak brát, a hned mu nabízela kafe, ale emzák, že ne, to v nijakém případu, že jim prý nedělá dobře.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„Už pojdu, ale rád bych vám zaplnil tři přání.“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jste moc milej, ale co já bych si mohla přát, jen se na mě podívejte,“ řekla Emilka zatrpkle.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Emzák se na ni podíval a pokrčil rameny: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 tím ani my nic nepořídíme. A co takhle podstatně zvýšit inteligenci, tím nechci říct, že vy hlupatá… Ne, ne, jako vysoko inteligentná žena by nebyla byste příliš štástliva. Nikdo by to neucenil. Káždý říkal by, že při vašim obličeji vám stejně nic jiného nezbývá… A co třeba milijounek?“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bych s ním propána dělala,“ rozesmála se Emilka.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dělála? Oživala si. Odění, auto, cesty, móře, o</w:t>
      </w:r>
      <w:r w:rsidRPr="00A32CB6">
        <w:rPr>
          <w:rFonts w:ascii="Courier New" w:hAnsi="Courier New" w:cs="Courier New"/>
          <w:sz w:val="14"/>
          <w:szCs w:val="14"/>
        </w:rPr>
        <w:t>s</w:t>
      </w:r>
      <w:r w:rsidRPr="00A32CB6">
        <w:rPr>
          <w:rFonts w:ascii="Courier New" w:hAnsi="Courier New" w:cs="Courier New"/>
          <w:sz w:val="14"/>
          <w:szCs w:val="14"/>
        </w:rPr>
        <w:t>trovy, hifi, jachta, šampusovky…“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„Nechte toho, polovičku by stejně spolkly úplatky, pokud víte, co to je.“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„Aby ne, kdyby jsem dal, nemusel bych jsem sem. A co řekla fungujicimu domku?“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„Který by byl za rok zase na spadnutí…“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„Který,“ opravil ji emzák, „by podržel nejméně pad</w:t>
      </w:r>
      <w:r w:rsidRPr="00A32CB6">
        <w:rPr>
          <w:rFonts w:ascii="Courier New" w:hAnsi="Courier New" w:cs="Courier New"/>
          <w:sz w:val="14"/>
          <w:szCs w:val="14"/>
        </w:rPr>
        <w:t>e</w:t>
      </w:r>
      <w:r w:rsidRPr="00A32CB6">
        <w:rPr>
          <w:rFonts w:ascii="Courier New" w:hAnsi="Courier New" w:cs="Courier New"/>
          <w:sz w:val="14"/>
          <w:szCs w:val="14"/>
        </w:rPr>
        <w:t>sát šedesátá léta bez vážnější opravy.“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sousedi řeknou, kde na to ta ženská vzala…“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„Tákove starosti klidné vypustite z hlav. Máme tady středněkapacitny psychoregulatory a všem bude připadat všechno naprosto samozřejmé. Vám taky konečně připada ledacos samozřejmé, třeba že…“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třeba že?“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„Jaké další mate přáni?“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vážně…“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Emzák se s ní dál nebavil. Poznal, že musí vzít ona tři přání do svých rukou.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Vstal a rozhlédl se po kuchyni. Zarazil se při pohl</w:t>
      </w:r>
      <w:r w:rsidRPr="00A32CB6">
        <w:rPr>
          <w:rFonts w:ascii="Courier New" w:hAnsi="Courier New" w:cs="Courier New"/>
          <w:sz w:val="14"/>
          <w:szCs w:val="14"/>
        </w:rPr>
        <w:t>e</w:t>
      </w:r>
      <w:r w:rsidRPr="00A32CB6">
        <w:rPr>
          <w:rFonts w:ascii="Courier New" w:hAnsi="Courier New" w:cs="Courier New"/>
          <w:sz w:val="14"/>
          <w:szCs w:val="14"/>
        </w:rPr>
        <w:t>du na hromádku knih na kredenci. Lámanou češtinou se dov</w:t>
      </w:r>
      <w:r w:rsidRPr="00A32CB6">
        <w:rPr>
          <w:rFonts w:ascii="Courier New" w:hAnsi="Courier New" w:cs="Courier New"/>
          <w:sz w:val="14"/>
          <w:szCs w:val="14"/>
        </w:rPr>
        <w:t>o</w:t>
      </w:r>
      <w:r w:rsidRPr="00A32CB6">
        <w:rPr>
          <w:rFonts w:ascii="Courier New" w:hAnsi="Courier New" w:cs="Courier New"/>
          <w:sz w:val="14"/>
          <w:szCs w:val="14"/>
        </w:rPr>
        <w:t>lil – ti chlapi se snad nikdy nenaučí kloudně česky – a sebral knihy a prolistoval je. Zřejmě ovládal i jiné sv</w:t>
      </w:r>
      <w:r w:rsidRPr="00A32CB6">
        <w:rPr>
          <w:rFonts w:ascii="Courier New" w:hAnsi="Courier New" w:cs="Courier New"/>
          <w:sz w:val="14"/>
          <w:szCs w:val="14"/>
        </w:rPr>
        <w:t>ě</w:t>
      </w:r>
      <w:r w:rsidRPr="00A32CB6">
        <w:rPr>
          <w:rFonts w:ascii="Courier New" w:hAnsi="Courier New" w:cs="Courier New"/>
          <w:sz w:val="14"/>
          <w:szCs w:val="14"/>
        </w:rPr>
        <w:t>tové jazyky, protože hned poznal, o jaký druh literatury se jedná. Nabídl jí několik tisíc svazků pokleslého žánru přesně podle jejího gusta.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došlo na třetí přání. Emzák zavadil pohledem o T</w:t>
      </w:r>
      <w:r w:rsidRPr="00A32CB6">
        <w:rPr>
          <w:rFonts w:ascii="Courier New" w:hAnsi="Courier New" w:cs="Courier New"/>
          <w:sz w:val="14"/>
          <w:szCs w:val="14"/>
        </w:rPr>
        <w:t>a</w:t>
      </w:r>
      <w:r w:rsidRPr="00A32CB6">
        <w:rPr>
          <w:rFonts w:ascii="Courier New" w:hAnsi="Courier New" w:cs="Courier New"/>
          <w:sz w:val="14"/>
          <w:szCs w:val="14"/>
        </w:rPr>
        <w:t>deáše a řekl: „Z toho by mohel byt docela pohledný chlapík a do vás jen zmílovany.“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Emilka zrudla a vybuchla: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jste si moh odpustit. Slibujete to i ono, z k</w:t>
      </w:r>
      <w:r w:rsidRPr="00A32CB6">
        <w:rPr>
          <w:rFonts w:ascii="Courier New" w:hAnsi="Courier New" w:cs="Courier New"/>
          <w:sz w:val="14"/>
          <w:szCs w:val="14"/>
        </w:rPr>
        <w:t>o</w:t>
      </w:r>
      <w:r w:rsidRPr="00A32CB6">
        <w:rPr>
          <w:rFonts w:ascii="Courier New" w:hAnsi="Courier New" w:cs="Courier New"/>
          <w:sz w:val="14"/>
          <w:szCs w:val="14"/>
        </w:rPr>
        <w:t>coura byste udělal mužskýho a mě nejste schopen změnit.“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chápám vás, chápejte vy mě. Naše možnosti jsou v současné době poněkud rozkolisanuté. V zásadě by to šlo, ale ono se to nechodí. Vy táky mnohdykrát sehnáte spíš želví polévek v konzervě než obyčejný kostkový cukr nebo toaletové papír.“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Emilka ho rázně vyprovodila ke dveřím a emzák zmizel ve tmě. Zřejmě odtřipejdil.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Druhý den po návratu z práce Emilka zkoprněla úžasem: Solární kolektory na střeše. Celá souhvězdí slídy v bílém brizolitu. Ve velkých oknech se zrcadlila větší část okolí a v bazénu, topícím se v zeleném moři nakrátko ostříhaného pažitu, se zrcadlila obloha.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Nesmělým krokem přešla po dlaždicích k černým dveřím s mosazným knoflíkem namísto staré kliky.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Třesoucí se rukou nahmatala v kabelce klíče – a ony se do zámku hodily.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Došlápla na dlaždičky s teplým hnědým vzorkem a vklouzla do vyšívaných pantoflíčků, které na ni čekaly hned za dveřmi.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Pár kroků a rázem se octla v hale vykládané světlým dřevem. Barevná televize, trojkombinace, medvědí kůže. Pravý peršan, pravý Bosch, stará čínská váza z porcelánu barvy býčí krve. Pod mohutným krbem z bílých, černě vysp</w:t>
      </w:r>
      <w:r w:rsidRPr="00A32CB6">
        <w:rPr>
          <w:rFonts w:ascii="Courier New" w:hAnsi="Courier New" w:cs="Courier New"/>
          <w:sz w:val="14"/>
          <w:szCs w:val="14"/>
        </w:rPr>
        <w:t>á</w:t>
      </w:r>
      <w:r w:rsidRPr="00A32CB6">
        <w:rPr>
          <w:rFonts w:ascii="Courier New" w:hAnsi="Courier New" w:cs="Courier New"/>
          <w:sz w:val="14"/>
          <w:szCs w:val="14"/>
        </w:rPr>
        <w:t>rovaných šamotek, byla naskládána dubová polena. Nalevo od krbu se vinuly modřínové schody. Ach, ta překvapení v patře! Ale Emilka zatím zůstala v hale – celá jedna stěna byla až ke stropu obložena knihami. Snad kompletní edice nakladatelství Ullstein, Denoël. Goldmann, Pan… Van Gulik, Gardner, Highsmithová, San Antonio, Fleming, Exbrayat… Její štěstí bylo zkrátka dokonalé. Ale to nebylo všechno.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Nahoře zavrzaly schody.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Emilka ztuhla leknutím. Protože však nebyla hlupatá, záhy jí došlo, oč asi jde, a ohlédla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schodišti stál asi pětatřicetiletý muž tmavého jižního typu, přesně takový, jakým navzdory varování rod</w:t>
      </w:r>
      <w:r w:rsidRPr="00A32CB6">
        <w:rPr>
          <w:rFonts w:ascii="Courier New" w:hAnsi="Courier New" w:cs="Courier New"/>
          <w:sz w:val="14"/>
          <w:szCs w:val="14"/>
        </w:rPr>
        <w:t>i</w:t>
      </w:r>
      <w:r w:rsidRPr="00A32CB6">
        <w:rPr>
          <w:rFonts w:ascii="Courier New" w:hAnsi="Courier New" w:cs="Courier New"/>
          <w:sz w:val="14"/>
          <w:szCs w:val="14"/>
        </w:rPr>
        <w:t>čů podléhají plavovlasé studentky. Vysoký. Ramenatý. Op</w:t>
      </w:r>
      <w:r w:rsidRPr="00A32CB6">
        <w:rPr>
          <w:rFonts w:ascii="Courier New" w:hAnsi="Courier New" w:cs="Courier New"/>
          <w:sz w:val="14"/>
          <w:szCs w:val="14"/>
        </w:rPr>
        <w:t>á</w:t>
      </w:r>
      <w:r w:rsidRPr="00A32CB6">
        <w:rPr>
          <w:rFonts w:ascii="Courier New" w:hAnsi="Courier New" w:cs="Courier New"/>
          <w:sz w:val="14"/>
          <w:szCs w:val="14"/>
        </w:rPr>
        <w:t>lený. V džínsách a v rozhalené bleděmodré košili, ze které se na prsou dralo houští černých chlupů.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„Miláčku,“ zašeptala a v té chvíli se ani nezdála tak ošklivá.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ten muž, krásný jak reklama na Denim Cologne, se na ni usmál. Zdálo se, že trochu smutně.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Jednou rukou se lehce dotýkal zábradlí a pomalu sch</w:t>
      </w:r>
      <w:r w:rsidRPr="00A32CB6">
        <w:rPr>
          <w:rFonts w:ascii="Courier New" w:hAnsi="Courier New" w:cs="Courier New"/>
          <w:sz w:val="14"/>
          <w:szCs w:val="14"/>
        </w:rPr>
        <w:t>á</w:t>
      </w:r>
      <w:r w:rsidRPr="00A32CB6">
        <w:rPr>
          <w:rFonts w:ascii="Courier New" w:hAnsi="Courier New" w:cs="Courier New"/>
          <w:sz w:val="14"/>
          <w:szCs w:val="14"/>
        </w:rPr>
        <w:t>zel k Emilce. Na posledním schodu se zastavil a hořce řekl: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„Vidíš, ty náno, kdybys mě nedala před lety vykle</w:t>
      </w:r>
      <w:r w:rsidRPr="00A32CB6">
        <w:rPr>
          <w:rFonts w:ascii="Courier New" w:hAnsi="Courier New" w:cs="Courier New"/>
          <w:sz w:val="14"/>
          <w:szCs w:val="14"/>
        </w:rPr>
        <w:t>š</w:t>
      </w:r>
      <w:r w:rsidRPr="00A32CB6">
        <w:rPr>
          <w:rFonts w:ascii="Courier New" w:hAnsi="Courier New" w:cs="Courier New"/>
          <w:sz w:val="14"/>
          <w:szCs w:val="14"/>
        </w:rPr>
        <w:t>tit, jak jsme si mohli dneska krásně žít…“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je všechno.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No nazdar, nějak jsem se zapovídal. Než se dostanu domů, bude skoro pět. Mám co dělat. Chodíte sem často? Pane vrchní, platím! Tak já zas někdy přijdu. A příště už žádný pan Kocourek, ale pro vás vždycky jen Tadeáš. Ještě něco, kdyby jste někdy narazily na emzáka v nesnázích, určitě mi dejte vědět. Něco bych od něho potřeboval.</w:t>
      </w:r>
    </w:p>
    <w:p w:rsidR="006452B2" w:rsidRDefault="006452B2" w:rsidP="00A32CB6">
      <w:pPr>
        <w:pStyle w:val="Text"/>
        <w:widowControl w:val="0"/>
        <w:ind w:right="1" w:firstLine="426"/>
        <w:jc w:val="left"/>
        <w:rPr>
          <w:rFonts w:ascii="Courier New" w:hAnsi="Courier New" w:cs="Courier New"/>
          <w:sz w:val="14"/>
          <w:szCs w:val="14"/>
        </w:rPr>
        <w:sectPr w:rsidR="006452B2" w:rsidSect="0015171B">
          <w:pgSz w:w="11907" w:h="16839" w:code="9"/>
          <w:pgMar w:top="850" w:right="850" w:bottom="850" w:left="850" w:header="510" w:footer="567" w:gutter="0"/>
          <w:pgNumType w:fmt="numberInDash"/>
          <w:cols w:num="2" w:space="397"/>
          <w:docGrid w:linePitch="360"/>
        </w:sectPr>
      </w:pPr>
    </w:p>
    <w:p w:rsidR="006452B2" w:rsidRDefault="00A47698" w:rsidP="006452B2">
      <w:pPr>
        <w:pStyle w:val="Text"/>
        <w:widowControl w:val="0"/>
        <w:spacing w:before="120"/>
        <w:ind w:right="1" w:firstLine="0"/>
        <w:jc w:val="left"/>
        <w:rPr>
          <w:rFonts w:ascii="Courier New" w:hAnsi="Courier New" w:cs="Courier New"/>
          <w:sz w:val="14"/>
          <w:szCs w:val="14"/>
        </w:rPr>
        <w:sectPr w:rsidR="006452B2" w:rsidSect="006452B2">
          <w:type w:val="continuous"/>
          <w:pgSz w:w="11907" w:h="16839" w:code="9"/>
          <w:pgMar w:top="850" w:right="850" w:bottom="850" w:left="850" w:header="510" w:footer="510" w:gutter="0"/>
          <w:cols w:space="397"/>
          <w:docGrid w:linePitch="360"/>
        </w:sectPr>
      </w:pPr>
      <w:r w:rsidRPr="00A32CB6">
        <w:rPr>
          <w:rFonts w:ascii="Courier New" w:hAnsi="Courier New" w:cs="Courier New"/>
          <w:noProof/>
          <w:sz w:val="14"/>
          <w:szCs w:val="14"/>
        </w:rPr>
        <w:drawing>
          <wp:inline distT="0" distB="0" distL="0" distR="0" wp14:anchorId="073F05AC" wp14:editId="17C95680">
            <wp:extent cx="6285600" cy="5028480"/>
            <wp:effectExtent l="0" t="0" r="127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5600" cy="502848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6452B2">
          <w:type w:val="continuous"/>
          <w:pgSz w:w="11907" w:h="16839" w:code="9"/>
          <w:pgMar w:top="850" w:right="850" w:bottom="850" w:left="850" w:header="510" w:footer="510" w:gutter="0"/>
          <w:cols w:num="2" w:space="397"/>
          <w:docGrid w:linePitch="360"/>
        </w:sectPr>
      </w:pPr>
    </w:p>
    <w:p w:rsidR="00A47698" w:rsidRPr="00A32CB6" w:rsidRDefault="00A47698" w:rsidP="006452B2">
      <w:pPr>
        <w:pStyle w:val="Text"/>
        <w:widowControl w:val="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3083FC06" wp14:editId="52683E75">
            <wp:extent cx="2858400" cy="6156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400" cy="6156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Konečně jsme mohli k výsadkovému modulu. Jeho hladké, oslnivě se třpytící stěny nenasvědčovaly, že by prošel peklem planety Heffayr. Na chvíli jsme po</w:t>
      </w:r>
      <w:r w:rsidRPr="00A32CB6">
        <w:rPr>
          <w:rFonts w:ascii="Courier New" w:hAnsi="Courier New" w:cs="Courier New"/>
          <w:sz w:val="14"/>
          <w:szCs w:val="14"/>
        </w:rPr>
        <w:t>d</w:t>
      </w:r>
      <w:r w:rsidRPr="00A32CB6">
        <w:rPr>
          <w:rFonts w:ascii="Courier New" w:hAnsi="Courier New" w:cs="Courier New"/>
          <w:sz w:val="14"/>
          <w:szCs w:val="14"/>
        </w:rPr>
        <w:t>lehli iluzi jistoty a spolehlivosti čišící z chladného lesku vypouklých stěn zkreslujících obrazy našich postav a tváří perspektivou rybího oka. Já, Izzard, Nakao a Guil.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Naděje nevydržela dlouho. Jenom co jsem odšroub</w:t>
      </w:r>
      <w:r w:rsidRPr="00A32CB6">
        <w:rPr>
          <w:rFonts w:ascii="Courier New" w:hAnsi="Courier New" w:cs="Courier New"/>
          <w:sz w:val="14"/>
          <w:szCs w:val="14"/>
        </w:rPr>
        <w:t>o</w:t>
      </w:r>
      <w:r w:rsidRPr="00A32CB6">
        <w:rPr>
          <w:rFonts w:ascii="Courier New" w:hAnsi="Courier New" w:cs="Courier New"/>
          <w:sz w:val="14"/>
          <w:szCs w:val="14"/>
        </w:rPr>
        <w:t>val nouzový východ a mohli jsme nahlédnout dovnitř. Kdybych nevěděl, že to, co sedí v křesle u ovládacího pultu, musí být Witmor, utekl bych. I takhle jsem musel bojovat se směsí hrůzy a odporu. Nejotřesněji působily jeho vnímavé oči bystře reagující na naše pohyby a zachovávající si zvláštní veselou jiskru, pro Witmora tak typickou. Poprvé jsem zalitoval, že se účastním téhle práce. Vzápětí jsem pochopil nesmys</w:t>
      </w:r>
      <w:r w:rsidRPr="00A32CB6">
        <w:rPr>
          <w:rFonts w:ascii="Courier New" w:hAnsi="Courier New" w:cs="Courier New"/>
          <w:sz w:val="14"/>
          <w:szCs w:val="14"/>
        </w:rPr>
        <w:t>l</w:t>
      </w:r>
      <w:r w:rsidRPr="00A32CB6">
        <w:rPr>
          <w:rFonts w:ascii="Courier New" w:hAnsi="Courier New" w:cs="Courier New"/>
          <w:sz w:val="14"/>
          <w:szCs w:val="14"/>
        </w:rPr>
        <w:t>nost své sobecké lítosti. Jako kdyby se Witmorovo utrpení mohlo zmenšit, pokud bych o něm nic nevěděl a namlouval si, že Witmorovi není tak zle, jak by se mohlo na první pohled zdát z ustaraných a vyděšených tváří kamarádů. Opatrně jsme ho vytáhli ven. Sám si zatím určitě neuvědomoval svůj stav ve všech důsle</w:t>
      </w:r>
      <w:r w:rsidRPr="00A32CB6">
        <w:rPr>
          <w:rFonts w:ascii="Courier New" w:hAnsi="Courier New" w:cs="Courier New"/>
          <w:sz w:val="14"/>
          <w:szCs w:val="14"/>
        </w:rPr>
        <w:t>d</w:t>
      </w:r>
      <w:r w:rsidRPr="00A32CB6">
        <w:rPr>
          <w:rFonts w:ascii="Courier New" w:hAnsi="Courier New" w:cs="Courier New"/>
          <w:sz w:val="14"/>
          <w:szCs w:val="14"/>
        </w:rPr>
        <w:t>cích a souvislostech. První závan krutého pochopení se zatetelil v jeho očích, když nás uviděl v ochranných bioskafandrech. Sotva sklouzl pohledem na izolační box a připravený transportní koridor spojující sekci pro přistávání výsadkových modulů s karanténní stanicí naší kosmické lodi, věděl, kolik uhodilo. Letité zk</w:t>
      </w:r>
      <w:r w:rsidRPr="00A32CB6">
        <w:rPr>
          <w:rFonts w:ascii="Courier New" w:hAnsi="Courier New" w:cs="Courier New"/>
          <w:sz w:val="14"/>
          <w:szCs w:val="14"/>
        </w:rPr>
        <w:t>u</w:t>
      </w:r>
      <w:r w:rsidRPr="00A32CB6">
        <w:rPr>
          <w:rFonts w:ascii="Courier New" w:hAnsi="Courier New" w:cs="Courier New"/>
          <w:sz w:val="14"/>
          <w:szCs w:val="14"/>
        </w:rPr>
        <w:t>šenosti mu rázem nastínily chabost nadějí na přežití. Zkusil jsem se na něj usmát skrz průzor přilby a dodat svému křečovitému šklebu náznak spikleneckého povzb</w:t>
      </w:r>
      <w:r w:rsidRPr="00A32CB6">
        <w:rPr>
          <w:rFonts w:ascii="Courier New" w:hAnsi="Courier New" w:cs="Courier New"/>
          <w:sz w:val="14"/>
          <w:szCs w:val="14"/>
        </w:rPr>
        <w:t>u</w:t>
      </w:r>
      <w:r w:rsidRPr="00A32CB6">
        <w:rPr>
          <w:rFonts w:ascii="Courier New" w:hAnsi="Courier New" w:cs="Courier New"/>
          <w:sz w:val="14"/>
          <w:szCs w:val="14"/>
        </w:rPr>
        <w:t>zení. Musel jsem vypadat otřesně a nikdy se za to divadlo nepřestanu nenávidět. Doktor Franchimont si snad jediný zachoval chladně nezúčastněný výraz ve tváři. Schoval se za hradbu svých profesionálních povinností. Se soustředěně semknutými rty prováděl první zběžná vyšetření. Záviděl jsem mu energické, nezaujaté pohyby, s nimiž se dotýkal obludně znetvoř</w:t>
      </w:r>
      <w:r w:rsidRPr="00A32CB6">
        <w:rPr>
          <w:rFonts w:ascii="Courier New" w:hAnsi="Courier New" w:cs="Courier New"/>
          <w:sz w:val="14"/>
          <w:szCs w:val="14"/>
        </w:rPr>
        <w:t>e</w:t>
      </w:r>
      <w:r w:rsidRPr="00A32CB6">
        <w:rPr>
          <w:rFonts w:ascii="Courier New" w:hAnsi="Courier New" w:cs="Courier New"/>
          <w:sz w:val="14"/>
          <w:szCs w:val="14"/>
        </w:rPr>
        <w:t>né tkáně. Mně se jen při pomyšlení na něco podobného točila hlava a začínalo mi hučet v uších. Bylo mi špatně. Naložili jsme Witmora do izolačního transpor</w:t>
      </w:r>
      <w:r w:rsidRPr="00A32CB6">
        <w:rPr>
          <w:rFonts w:ascii="Courier New" w:hAnsi="Courier New" w:cs="Courier New"/>
          <w:sz w:val="14"/>
          <w:szCs w:val="14"/>
        </w:rPr>
        <w:t>t</w:t>
      </w:r>
      <w:r w:rsidRPr="00A32CB6">
        <w:rPr>
          <w:rFonts w:ascii="Courier New" w:hAnsi="Courier New" w:cs="Courier New"/>
          <w:sz w:val="14"/>
          <w:szCs w:val="14"/>
        </w:rPr>
        <w:t>ního boxu a přes desinfekční sprchu jsme projeli do spojovacího koridoru. Franchimont šel krátkými, ryc</w:t>
      </w:r>
      <w:r w:rsidRPr="00A32CB6">
        <w:rPr>
          <w:rFonts w:ascii="Courier New" w:hAnsi="Courier New" w:cs="Courier New"/>
          <w:sz w:val="14"/>
          <w:szCs w:val="14"/>
        </w:rPr>
        <w:t>h</w:t>
      </w:r>
      <w:r w:rsidRPr="00A32CB6">
        <w:rPr>
          <w:rFonts w:ascii="Courier New" w:hAnsi="Courier New" w:cs="Courier New"/>
          <w:sz w:val="14"/>
          <w:szCs w:val="14"/>
        </w:rPr>
        <w:t>lými kroky podle nás a rázně, ale bez zbytečné nerv</w:t>
      </w:r>
      <w:r w:rsidRPr="00A32CB6">
        <w:rPr>
          <w:rFonts w:ascii="Courier New" w:hAnsi="Courier New" w:cs="Courier New"/>
          <w:sz w:val="14"/>
          <w:szCs w:val="14"/>
        </w:rPr>
        <w:t>o</w:t>
      </w:r>
      <w:r w:rsidRPr="00A32CB6">
        <w:rPr>
          <w:rFonts w:ascii="Courier New" w:hAnsi="Courier New" w:cs="Courier New"/>
          <w:sz w:val="14"/>
          <w:szCs w:val="14"/>
        </w:rPr>
        <w:t>zity a spěchu, zaváděl Witmorovi do žíly infuzi v</w:t>
      </w:r>
      <w:r w:rsidRPr="00A32CB6">
        <w:rPr>
          <w:rFonts w:ascii="Courier New" w:hAnsi="Courier New" w:cs="Courier New"/>
          <w:sz w:val="14"/>
          <w:szCs w:val="14"/>
        </w:rPr>
        <w:t>i</w:t>
      </w:r>
      <w:r w:rsidRPr="00A32CB6">
        <w:rPr>
          <w:rFonts w:ascii="Courier New" w:hAnsi="Courier New" w:cs="Courier New"/>
          <w:sz w:val="14"/>
          <w:szCs w:val="14"/>
        </w:rPr>
        <w:t>rocidu. Z obličeje, nehybného a soustředěného, nešlo vyčíst zhola nic.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Stevens svolal poradu celé posádky. Sešli jsme se bez obvyklého halasu ve velké kruhové poradní kabině, mlčky jsme si posedali za kulatý stůl. Witmorovo kře</w:t>
      </w:r>
      <w:r w:rsidRPr="00A32CB6">
        <w:rPr>
          <w:rFonts w:ascii="Courier New" w:hAnsi="Courier New" w:cs="Courier New"/>
          <w:sz w:val="14"/>
          <w:szCs w:val="14"/>
        </w:rPr>
        <w:t>s</w:t>
      </w:r>
      <w:r w:rsidRPr="00A32CB6">
        <w:rPr>
          <w:rFonts w:ascii="Courier New" w:hAnsi="Courier New" w:cs="Courier New"/>
          <w:sz w:val="14"/>
          <w:szCs w:val="14"/>
        </w:rPr>
        <w:t>lo křičelo prázdnotou. Červený potah opěradla se odr</w:t>
      </w:r>
      <w:r w:rsidRPr="00A32CB6">
        <w:rPr>
          <w:rFonts w:ascii="Courier New" w:hAnsi="Courier New" w:cs="Courier New"/>
          <w:sz w:val="14"/>
          <w:szCs w:val="14"/>
        </w:rPr>
        <w:t>á</w:t>
      </w:r>
      <w:r w:rsidRPr="00A32CB6">
        <w:rPr>
          <w:rFonts w:ascii="Courier New" w:hAnsi="Courier New" w:cs="Courier New"/>
          <w:sz w:val="14"/>
          <w:szCs w:val="14"/>
        </w:rPr>
        <w:t>žel od šedomodré stěny v pozadí jako krvavá rána.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to s ním vypadá, doktore?“ zeptal se Stevens za nás za všechny. Franchimont najednou ztratil klid, kterým mě tak ohromoval. Uvědomil jsem si, jak je be</w:t>
      </w:r>
      <w:r w:rsidRPr="00A32CB6">
        <w:rPr>
          <w:rFonts w:ascii="Courier New" w:hAnsi="Courier New" w:cs="Courier New"/>
          <w:sz w:val="14"/>
          <w:szCs w:val="14"/>
        </w:rPr>
        <w:t>z</w:t>
      </w:r>
      <w:r w:rsidRPr="00A32CB6">
        <w:rPr>
          <w:rFonts w:ascii="Courier New" w:hAnsi="Courier New" w:cs="Courier New"/>
          <w:sz w:val="14"/>
          <w:szCs w:val="14"/>
        </w:rPr>
        <w:t>mocný. Dokáže se udržet? Pokud má plné ruce práce a pokud si je vědom svého uklidňujícího vlivu na pacie</w:t>
      </w:r>
      <w:r w:rsidRPr="00A32CB6">
        <w:rPr>
          <w:rFonts w:ascii="Courier New" w:hAnsi="Courier New" w:cs="Courier New"/>
          <w:sz w:val="14"/>
          <w:szCs w:val="14"/>
        </w:rPr>
        <w:t>n</w:t>
      </w:r>
      <w:r w:rsidRPr="00A32CB6">
        <w:rPr>
          <w:rFonts w:ascii="Courier New" w:hAnsi="Courier New" w:cs="Courier New"/>
          <w:sz w:val="14"/>
          <w:szCs w:val="14"/>
        </w:rPr>
        <w:t>ta i ostatní kolem. Teď tady seděl, nervózně si lámal prsty a koktal.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„Veliteli, přísahám, že jsem při rozborech atm</w:t>
      </w:r>
      <w:r w:rsidRPr="00A32CB6">
        <w:rPr>
          <w:rFonts w:ascii="Courier New" w:hAnsi="Courier New" w:cs="Courier New"/>
          <w:sz w:val="14"/>
          <w:szCs w:val="14"/>
        </w:rPr>
        <w:t>o</w:t>
      </w:r>
      <w:r w:rsidRPr="00A32CB6">
        <w:rPr>
          <w:rFonts w:ascii="Courier New" w:hAnsi="Courier New" w:cs="Courier New"/>
          <w:sz w:val="14"/>
          <w:szCs w:val="14"/>
        </w:rPr>
        <w:t>sféry a vzorků z povrchu nic nezanedbal. Udělal jsem dokonce i testy na tkáňových kulturách lidských buněk. To se běžně nedělá u nebezpečnějších planet, než je Heffayr…“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„Chceš říct, že znáš něco hroznějšího, než co jsme viděli na Witmorovi? Jestli jsi udělal všechno, co se zkouší na jiných planetách, tak na Heffayru se všechny tvoje snahy ukázaly být houbeles platné,“ vyletěl na Franchimonta druhý technik těžebních strojů Izzard. „Klidně jsem teď mohl ležet v karanténě já nebo někdo jiný.“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byla pravda, ale zněla nechutně. Izzard si to zřejmě uvědomil a zmlkl uprostřed svého hysterického výlevu.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Stevens se podíval po Izzardovi a nám bylo jasné, že na něj má pořádný vztek, který v sobě ale, v zájmu udržení dobrých vztahů v posádce, překousne. Něco p</w:t>
      </w:r>
      <w:r w:rsidRPr="00A32CB6">
        <w:rPr>
          <w:rFonts w:ascii="Courier New" w:hAnsi="Courier New" w:cs="Courier New"/>
          <w:sz w:val="14"/>
          <w:szCs w:val="14"/>
        </w:rPr>
        <w:t>o</w:t>
      </w:r>
      <w:r w:rsidRPr="00A32CB6">
        <w:rPr>
          <w:rFonts w:ascii="Courier New" w:hAnsi="Courier New" w:cs="Courier New"/>
          <w:sz w:val="14"/>
          <w:szCs w:val="14"/>
        </w:rPr>
        <w:t>dobného bych nedokázal. Také nikdy nebudu velitelem kosmické lodi.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„Witmor šel dolů na Heffayr dobrovolně. Každý z nás ví, že to je… vlastně se to zdálo být nejlepším a jedině možným řešením.“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Izzard se rezignovaně schoulil v křesle a mávl rukama, což dopálilo Stevense ještě víc.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„Tohle není nějaký komerční let pro soukromou těžařskou společnost nebo výzkumný projekt akademie věd, aby od něj šlo jen tak ustoupit. Potřebujeme fragilium? Potřebujeme! Zná snad někdo s vás nějaké jiné naleziště, které by stálo za řeč, kromě Heffayru? Jestli ano, pak uznám svoji chybu. Měl snad někdo s vás lepší řešení, jak opravit poruchu na automatickém dolu, než poslat tam těžebního technika? Pokud vím, hlásil jsi se dobrovolně i ty Iszarde i tady Fonseca,“ ukázal Stevens prudce prstem na mě. „Všichni jste byli připr</w:t>
      </w:r>
      <w:r w:rsidRPr="00A32CB6">
        <w:rPr>
          <w:rFonts w:ascii="Courier New" w:hAnsi="Courier New" w:cs="Courier New"/>
          <w:sz w:val="14"/>
          <w:szCs w:val="14"/>
        </w:rPr>
        <w:t>a</w:t>
      </w:r>
      <w:r w:rsidRPr="00A32CB6">
        <w:rPr>
          <w:rFonts w:ascii="Courier New" w:hAnsi="Courier New" w:cs="Courier New"/>
          <w:sz w:val="14"/>
          <w:szCs w:val="14"/>
        </w:rPr>
        <w:t>vení umřít v tom kyanovodíkovém kotli, protože je vám jasné… já alespoň doufám, že vám to pořád je jasné… že bez fragilia do nového, účinnějšího systému regenerace atmosféry nad Megapolí se v důsledku ekol</w:t>
      </w:r>
      <w:r w:rsidRPr="00A32CB6">
        <w:rPr>
          <w:rFonts w:ascii="Courier New" w:hAnsi="Courier New" w:cs="Courier New"/>
          <w:sz w:val="14"/>
          <w:szCs w:val="14"/>
        </w:rPr>
        <w:t>o</w:t>
      </w:r>
      <w:r w:rsidRPr="00A32CB6">
        <w:rPr>
          <w:rFonts w:ascii="Courier New" w:hAnsi="Courier New" w:cs="Courier New"/>
          <w:sz w:val="14"/>
          <w:szCs w:val="14"/>
        </w:rPr>
        <w:t>gických havárií udusí během nejbližšího měsíce stat</w:t>
      </w:r>
      <w:r w:rsidRPr="00A32CB6">
        <w:rPr>
          <w:rFonts w:ascii="Courier New" w:hAnsi="Courier New" w:cs="Courier New"/>
          <w:sz w:val="14"/>
          <w:szCs w:val="14"/>
        </w:rPr>
        <w:t>i</w:t>
      </w:r>
      <w:r w:rsidRPr="00A32CB6">
        <w:rPr>
          <w:rFonts w:ascii="Courier New" w:hAnsi="Courier New" w:cs="Courier New"/>
          <w:sz w:val="14"/>
          <w:szCs w:val="14"/>
        </w:rPr>
        <w:t>síce lidí. Tohle všechno víme. Tak proč se najednou tváříte, jako kdybyste na to zapomněli?“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jsem Witmora viděl,“ řekl někdo úplně cizí ve mně. Poslouchal jsem svůj hlas pronášející mé myšlenky a názory a cítil jsem se, jako kdybych stál mimo ně, mimo sama sebe. Jako kdybych Fonseca ani nebyl já. „Báli jsme se výkyvů teplot, atmosférických smrští, jedů, vulkanismu. Ale nebáli jsme se toho, co jsme neznali. A právě to dostalo Witmora. Předtím jsme se necítili bezbranní, a tak jsme byli připravení jít na věc. Teď si připadám jako nahý. Ať konečně Franchimont řekne, co se stalo s Witmorem.“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Franchimont se na mě podíval, jako kdybych mu dal ránu pod pás. Ale já mu ji nedal. To všechno Fonseca. Doktor položil ruce se vzájemně propletenými, dlouze kostnatými prsty na stůl a tiše začal vykládat.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„Jsem si jistý, že to přežije,“ řekl a nám bylo jasné, že teď mluví pravdu. Říkal to, čemu sám věřil. „Všechny životní funkce u něho dál běží. Je stále plně při vědomí. Může se pohybovat, může mluvit.“ Podívali jsme se překvapeně po sobě. „Jistě myslíte na jeho stav, když jsme ho vyndávali z přistávacího modulu,“ dodal rychle. „Jenže to byl nervový šok. Nic víc, nic míň. Když jsem ale řekl, že přežije, neznamenalo to, že jsem si jist, jestli ten, kdo přežije, bude ještě Witmor. Dochází u něho k rychlé přestavbě buněk, hla</w:t>
      </w:r>
      <w:r w:rsidRPr="00A32CB6">
        <w:rPr>
          <w:rFonts w:ascii="Courier New" w:hAnsi="Courier New" w:cs="Courier New"/>
          <w:sz w:val="14"/>
          <w:szCs w:val="14"/>
        </w:rPr>
        <w:t>v</w:t>
      </w:r>
      <w:r w:rsidRPr="00A32CB6">
        <w:rPr>
          <w:rFonts w:ascii="Courier New" w:hAnsi="Courier New" w:cs="Courier New"/>
          <w:sz w:val="14"/>
          <w:szCs w:val="14"/>
        </w:rPr>
        <w:t>ně jejich jaderných struktur. Podle mých pozorování je iniciátorem procesu přestavby faktor zasahující nejdříve mitochondrie a celý aparát plazmonu, tedy mimojade</w:t>
      </w:r>
      <w:r w:rsidRPr="00A32CB6">
        <w:rPr>
          <w:rFonts w:ascii="Courier New" w:hAnsi="Courier New" w:cs="Courier New"/>
          <w:sz w:val="14"/>
          <w:szCs w:val="14"/>
        </w:rPr>
        <w:t>r</w:t>
      </w:r>
      <w:r w:rsidRPr="00A32CB6">
        <w:rPr>
          <w:rFonts w:ascii="Courier New" w:hAnsi="Courier New" w:cs="Courier New"/>
          <w:sz w:val="14"/>
          <w:szCs w:val="14"/>
        </w:rPr>
        <w:t>né dědičnosti. Možná má teď Witmor úplně cizí, nové mitochondrie. Není to nic absurdního. Li</w:t>
      </w:r>
      <w:r w:rsidRPr="00A32CB6">
        <w:rPr>
          <w:rFonts w:ascii="Courier New" w:hAnsi="Courier New" w:cs="Courier New"/>
          <w:sz w:val="14"/>
          <w:szCs w:val="14"/>
        </w:rPr>
        <w:t>d</w:t>
      </w:r>
      <w:r w:rsidRPr="00A32CB6">
        <w:rPr>
          <w:rFonts w:ascii="Courier New" w:hAnsi="Courier New" w:cs="Courier New"/>
          <w:sz w:val="14"/>
          <w:szCs w:val="14"/>
        </w:rPr>
        <w:t>ské mitocho</w:t>
      </w:r>
      <w:r w:rsidRPr="00A32CB6">
        <w:rPr>
          <w:rFonts w:ascii="Courier New" w:hAnsi="Courier New" w:cs="Courier New"/>
          <w:sz w:val="14"/>
          <w:szCs w:val="14"/>
        </w:rPr>
        <w:t>n</w:t>
      </w:r>
      <w:r w:rsidRPr="00A32CB6">
        <w:rPr>
          <w:rFonts w:ascii="Courier New" w:hAnsi="Courier New" w:cs="Courier New"/>
          <w:sz w:val="14"/>
          <w:szCs w:val="14"/>
        </w:rPr>
        <w:t>drie jsou jen kdysi dávno ochočené, cizí mikroorganismy, bez nichž dneska nedovedeme žít, pr</w:t>
      </w:r>
      <w:r w:rsidRPr="00A32CB6">
        <w:rPr>
          <w:rFonts w:ascii="Courier New" w:hAnsi="Courier New" w:cs="Courier New"/>
          <w:sz w:val="14"/>
          <w:szCs w:val="14"/>
        </w:rPr>
        <w:t>o</w:t>
      </w:r>
      <w:r w:rsidRPr="00A32CB6">
        <w:rPr>
          <w:rFonts w:ascii="Courier New" w:hAnsi="Courier New" w:cs="Courier New"/>
          <w:sz w:val="14"/>
          <w:szCs w:val="14"/>
        </w:rPr>
        <w:t>tože v nich probíhá drtivá většina energetických pr</w:t>
      </w:r>
      <w:r w:rsidRPr="00A32CB6">
        <w:rPr>
          <w:rFonts w:ascii="Courier New" w:hAnsi="Courier New" w:cs="Courier New"/>
          <w:sz w:val="14"/>
          <w:szCs w:val="14"/>
        </w:rPr>
        <w:t>o</w:t>
      </w:r>
      <w:r w:rsidRPr="00A32CB6">
        <w:rPr>
          <w:rFonts w:ascii="Courier New" w:hAnsi="Courier New" w:cs="Courier New"/>
          <w:sz w:val="14"/>
          <w:szCs w:val="14"/>
        </w:rPr>
        <w:t>cesů. U Witmora tyto procesy běží dál, jenže úplně jinými cestami. V jeho krvi, jestli ji tak můžu ještě nazvat, nelze najít základní meziprodukty a zplodiny běžné látkové výměny. To, co vás děsí nejvíc, totiž jeho vnější vzhled, to je teprve druhotný následek jevů, které jsem právě stručně popsal.“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se to nedá zastavit, nebo alespoň zpomalit?“ zeptal se staženým hlasem Guil.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Franchimont zavrtěl hlavou.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„Můžeme ho přeci zmrazit. Na Zemi si s ním por</w:t>
      </w:r>
      <w:r w:rsidRPr="00A32CB6">
        <w:rPr>
          <w:rFonts w:ascii="Courier New" w:hAnsi="Courier New" w:cs="Courier New"/>
          <w:sz w:val="14"/>
          <w:szCs w:val="14"/>
        </w:rPr>
        <w:t>a</w:t>
      </w:r>
      <w:r w:rsidRPr="00A32CB6">
        <w:rPr>
          <w:rFonts w:ascii="Courier New" w:hAnsi="Courier New" w:cs="Courier New"/>
          <w:sz w:val="14"/>
          <w:szCs w:val="14"/>
        </w:rPr>
        <w:t>dí,“ vykřikl Guil.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„Ani tam nejsou všemocní. Nerad ti beru iluze, Guile, ale vrátit Witmora zpátky, to je nad síly li</w:t>
      </w:r>
      <w:r w:rsidRPr="00A32CB6">
        <w:rPr>
          <w:rFonts w:ascii="Courier New" w:hAnsi="Courier New" w:cs="Courier New"/>
          <w:sz w:val="14"/>
          <w:szCs w:val="14"/>
        </w:rPr>
        <w:t>d</w:t>
      </w:r>
      <w:r w:rsidRPr="00A32CB6">
        <w:rPr>
          <w:rFonts w:ascii="Courier New" w:hAnsi="Courier New" w:cs="Courier New"/>
          <w:sz w:val="14"/>
          <w:szCs w:val="14"/>
        </w:rPr>
        <w:t>stva,“ kroutil znovu Franchimont hlavou. „Navíc mají úplně jiné starosti, čekají pomoc od nás.“</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Nakao se naklonil nad stůl v návalu potřeby být Franchimontovi co nejblíž.</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„Řekni na rovinu doktore, máme něco, co by ochr</w:t>
      </w:r>
      <w:r w:rsidRPr="00A32CB6">
        <w:rPr>
          <w:rFonts w:ascii="Courier New" w:hAnsi="Courier New" w:cs="Courier New"/>
          <w:sz w:val="14"/>
          <w:szCs w:val="14"/>
        </w:rPr>
        <w:t>á</w:t>
      </w:r>
      <w:r w:rsidRPr="00A32CB6">
        <w:rPr>
          <w:rFonts w:ascii="Courier New" w:hAnsi="Courier New" w:cs="Courier New"/>
          <w:sz w:val="14"/>
          <w:szCs w:val="14"/>
        </w:rPr>
        <w:t>nilo další, kteří půjdou na Heffayr?“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Franchimont tentokrát jen nepatrně pohnul hlavou do stran. Musel se strašně stydět za svou nemohou</w:t>
      </w:r>
      <w:r w:rsidRPr="00A32CB6">
        <w:rPr>
          <w:rFonts w:ascii="Courier New" w:hAnsi="Courier New" w:cs="Courier New"/>
          <w:sz w:val="14"/>
          <w:szCs w:val="14"/>
        </w:rPr>
        <w:t>c</w:t>
      </w:r>
      <w:r w:rsidRPr="00A32CB6">
        <w:rPr>
          <w:rFonts w:ascii="Courier New" w:hAnsi="Courier New" w:cs="Courier New"/>
          <w:sz w:val="14"/>
          <w:szCs w:val="14"/>
        </w:rPr>
        <w:t>nost. Na jeho zápěstí se rozblikal červený displej komunik</w:t>
      </w:r>
      <w:r w:rsidRPr="00A32CB6">
        <w:rPr>
          <w:rFonts w:ascii="Courier New" w:hAnsi="Courier New" w:cs="Courier New"/>
          <w:sz w:val="14"/>
          <w:szCs w:val="14"/>
        </w:rPr>
        <w:t>á</w:t>
      </w:r>
      <w:r w:rsidRPr="00A32CB6">
        <w:rPr>
          <w:rFonts w:ascii="Courier New" w:hAnsi="Courier New" w:cs="Courier New"/>
          <w:sz w:val="14"/>
          <w:szCs w:val="14"/>
        </w:rPr>
        <w:t>toru. Poplašeně vstal.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„Musím na karanténu, veliteli,“ řekl k Stevens</w:t>
      </w:r>
      <w:r w:rsidRPr="00A32CB6">
        <w:rPr>
          <w:rFonts w:ascii="Courier New" w:hAnsi="Courier New" w:cs="Courier New"/>
          <w:sz w:val="14"/>
          <w:szCs w:val="14"/>
        </w:rPr>
        <w:t>o</w:t>
      </w:r>
      <w:r w:rsidRPr="00A32CB6">
        <w:rPr>
          <w:rFonts w:ascii="Courier New" w:hAnsi="Courier New" w:cs="Courier New"/>
          <w:sz w:val="14"/>
          <w:szCs w:val="14"/>
        </w:rPr>
        <w:t>vi. „Witmor má problémy.“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 jeho odchodu zavládlo stísněné ticho.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„Dejme tomu,“ řekl Nakao a bylo vidět, že to říká jen s přemáháním a nerad, „dejme tomu, že tohle je Witmorův konec. Jak dlouho vydržel?“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Znovu to zatracené ticho.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„Od chvíle, kdy opustil v modulu mateřskou loď a zahájil přistávací manévr, skoro nachlup šestatřicet hodin,“ slyšel jsem se promluvit.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„Ptám se z jediného důvodu,“ vzdychl Nakao. „Je tady ještě jedna teoretická možnost opravit těžební automaty. Každý z nás může na Heffayru odvést třicet šest hodin práce. Bez Witmora je nás šest. Celkem devět dní práce. To by mělo stačit, za předpokladu, že se budeme postupně po jednom střídat, nikdo z nás neztratí se svého času ani minutu a po jeho…“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Nakao musel přestat mluvit. Ztěžka polkl a pokr</w:t>
      </w:r>
      <w:r w:rsidRPr="00A32CB6">
        <w:rPr>
          <w:rFonts w:ascii="Courier New" w:hAnsi="Courier New" w:cs="Courier New"/>
          <w:sz w:val="14"/>
          <w:szCs w:val="14"/>
        </w:rPr>
        <w:t>a</w:t>
      </w:r>
      <w:r w:rsidRPr="00A32CB6">
        <w:rPr>
          <w:rFonts w:ascii="Courier New" w:hAnsi="Courier New" w:cs="Courier New"/>
          <w:sz w:val="14"/>
          <w:szCs w:val="14"/>
        </w:rPr>
        <w:t>čoval. „Po jeho konci ho okamžitě vystřídá další. Rozsah opravy jsme společně odhadli na deset dnů pr</w:t>
      </w:r>
      <w:r w:rsidRPr="00A32CB6">
        <w:rPr>
          <w:rFonts w:ascii="Courier New" w:hAnsi="Courier New" w:cs="Courier New"/>
          <w:sz w:val="14"/>
          <w:szCs w:val="14"/>
        </w:rPr>
        <w:t>á</w:t>
      </w:r>
      <w:r w:rsidRPr="00A32CB6">
        <w:rPr>
          <w:rFonts w:ascii="Courier New" w:hAnsi="Courier New" w:cs="Courier New"/>
          <w:sz w:val="14"/>
          <w:szCs w:val="14"/>
        </w:rPr>
        <w:t>ce. Dejme tomu, že se nám podaří stlačit termín na týden. Pak by si ještě jeden z nás zachránil kůži a mohl by natěžené fragilium odvézt na Zem. Stačilo by jen los</w:t>
      </w:r>
      <w:r w:rsidRPr="00A32CB6">
        <w:rPr>
          <w:rFonts w:ascii="Courier New" w:hAnsi="Courier New" w:cs="Courier New"/>
          <w:sz w:val="14"/>
          <w:szCs w:val="14"/>
        </w:rPr>
        <w:t>o</w:t>
      </w:r>
      <w:r w:rsidRPr="00A32CB6">
        <w:rPr>
          <w:rFonts w:ascii="Courier New" w:hAnsi="Courier New" w:cs="Courier New"/>
          <w:sz w:val="14"/>
          <w:szCs w:val="14"/>
        </w:rPr>
        <w:t>vat o pořadí…“ jeho hlas se zlomil. „Ale nejde to… panebože, jediná šance a nejde to.“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Nemělo cenu, aby dál pokračoval. Ani k tomu neměl sílu. Pro něco podobného jsme připadali v úvahu já, Nakao, Izzard. Nikdo jiný se v těžebních zařízeních nevyznal.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 pekla s celou tou slavnou specializací,“ z</w:t>
      </w:r>
      <w:r w:rsidRPr="00A32CB6">
        <w:rPr>
          <w:rFonts w:ascii="Courier New" w:hAnsi="Courier New" w:cs="Courier New"/>
          <w:sz w:val="14"/>
          <w:szCs w:val="14"/>
        </w:rPr>
        <w:t>a</w:t>
      </w:r>
      <w:r w:rsidRPr="00A32CB6">
        <w:rPr>
          <w:rFonts w:ascii="Courier New" w:hAnsi="Courier New" w:cs="Courier New"/>
          <w:sz w:val="14"/>
          <w:szCs w:val="14"/>
        </w:rPr>
        <w:t>klel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„Snad byste mohli počítat i se mnou,“ řekl St</w:t>
      </w:r>
      <w:r w:rsidRPr="00A32CB6">
        <w:rPr>
          <w:rFonts w:ascii="Courier New" w:hAnsi="Courier New" w:cs="Courier New"/>
          <w:sz w:val="14"/>
          <w:szCs w:val="14"/>
        </w:rPr>
        <w:t>e</w:t>
      </w:r>
      <w:r w:rsidRPr="00A32CB6">
        <w:rPr>
          <w:rFonts w:ascii="Courier New" w:hAnsi="Courier New" w:cs="Courier New"/>
          <w:sz w:val="14"/>
          <w:szCs w:val="14"/>
        </w:rPr>
        <w:t>vens. „Ty nejhrubší počáteční práce bych snad zvládl. Půjdu jako první. Velení převezme Guil.“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Guil se po veliteli udiveně podíval.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nemůžeš myslet vážně. I tak vám bude chybět celý jeden den. Nakao, nezlob se, ale tohle považuji za krajní, poslední zoufalou možnost. Nedovedu si představit, že bych se vrátil s Franchimontem v pořá</w:t>
      </w:r>
      <w:r w:rsidRPr="00A32CB6">
        <w:rPr>
          <w:rFonts w:ascii="Courier New" w:hAnsi="Courier New" w:cs="Courier New"/>
          <w:sz w:val="14"/>
          <w:szCs w:val="14"/>
        </w:rPr>
        <w:t>d</w:t>
      </w:r>
      <w:r w:rsidRPr="00A32CB6">
        <w:rPr>
          <w:rFonts w:ascii="Courier New" w:hAnsi="Courier New" w:cs="Courier New"/>
          <w:sz w:val="14"/>
          <w:szCs w:val="14"/>
        </w:rPr>
        <w:t>ku na Zem a vy byste byli buď mrtví nebo by se z vás stala…“ mluvil zadýchaně a těžko hledal správná slova. „… když jsem ho viděl, jak vypadá… že byste vy také… vždyť je jak zvíře!“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Nenáviděl jsem Guila. Witmor není přece zvěř. N</w:t>
      </w:r>
      <w:r w:rsidRPr="00A32CB6">
        <w:rPr>
          <w:rFonts w:ascii="Courier New" w:hAnsi="Courier New" w:cs="Courier New"/>
          <w:sz w:val="14"/>
          <w:szCs w:val="14"/>
        </w:rPr>
        <w:t>e</w:t>
      </w:r>
      <w:r w:rsidRPr="00A32CB6">
        <w:rPr>
          <w:rFonts w:ascii="Courier New" w:hAnsi="Courier New" w:cs="Courier New"/>
          <w:sz w:val="14"/>
          <w:szCs w:val="14"/>
        </w:rPr>
        <w:t>chybělo mnoho a letěl jsem na Heffayr já. Guilova slova by patřila mě.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„Nikdy nesmíme zapomenout na miliony obyvatel M</w:t>
      </w:r>
      <w:r w:rsidRPr="00A32CB6">
        <w:rPr>
          <w:rFonts w:ascii="Courier New" w:hAnsi="Courier New" w:cs="Courier New"/>
          <w:sz w:val="14"/>
          <w:szCs w:val="14"/>
        </w:rPr>
        <w:t>e</w:t>
      </w:r>
      <w:r w:rsidRPr="00A32CB6">
        <w:rPr>
          <w:rFonts w:ascii="Courier New" w:hAnsi="Courier New" w:cs="Courier New"/>
          <w:sz w:val="14"/>
          <w:szCs w:val="14"/>
        </w:rPr>
        <w:t>gapole,“ řekl klidně Stevens, jakoby Guila neslyšel.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„Musí existovat nějaký jiný způsob, jak se dostat na Heffayr. Pro člověka přeci není nic nepoznatelné nebo nedosažitelné, Musí tu být ještě nějaká jiná ce</w:t>
      </w:r>
      <w:r w:rsidRPr="00A32CB6">
        <w:rPr>
          <w:rFonts w:ascii="Courier New" w:hAnsi="Courier New" w:cs="Courier New"/>
          <w:sz w:val="14"/>
          <w:szCs w:val="14"/>
        </w:rPr>
        <w:t>s</w:t>
      </w:r>
      <w:r w:rsidRPr="00A32CB6">
        <w:rPr>
          <w:rFonts w:ascii="Courier New" w:hAnsi="Courier New" w:cs="Courier New"/>
          <w:sz w:val="14"/>
          <w:szCs w:val="14"/>
        </w:rPr>
        <w:t>ta,“ ozval se s nuceným klidem Guil.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„Nesmysl, nevěřím,“ odmítal s hlavou v dlaních Izzard.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Cítil jsem, jak vhodná chvíle říct Guilovi od plic, co si myslím o jeho názoru na Witmora, mi už uklouzává pod prsty, ale zároveň mi bylo jasné, že jestli se neozvu, ztratím úctu sám k sobě.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„Witmor není žádné zvíře, Guile. Každý z nás n</w:t>
      </w:r>
      <w:r w:rsidRPr="00A32CB6">
        <w:rPr>
          <w:rFonts w:ascii="Courier New" w:hAnsi="Courier New" w:cs="Courier New"/>
          <w:sz w:val="14"/>
          <w:szCs w:val="14"/>
        </w:rPr>
        <w:t>ě</w:t>
      </w:r>
      <w:r w:rsidRPr="00A32CB6">
        <w:rPr>
          <w:rFonts w:ascii="Courier New" w:hAnsi="Courier New" w:cs="Courier New"/>
          <w:sz w:val="14"/>
          <w:szCs w:val="14"/>
        </w:rPr>
        <w:t>jak vypadá. Witmor má pořád svůj mozek, své zásady, názory, city. Je jako každý z nás. Je jenom… jen… nemocný…“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Dovnitř vtrhl Franchimont v bioskafandru, z kt</w:t>
      </w:r>
      <w:r w:rsidRPr="00A32CB6">
        <w:rPr>
          <w:rFonts w:ascii="Courier New" w:hAnsi="Courier New" w:cs="Courier New"/>
          <w:sz w:val="14"/>
          <w:szCs w:val="14"/>
        </w:rPr>
        <w:t>e</w:t>
      </w:r>
      <w:r w:rsidRPr="00A32CB6">
        <w:rPr>
          <w:rFonts w:ascii="Courier New" w:hAnsi="Courier New" w:cs="Courier New"/>
          <w:sz w:val="14"/>
          <w:szCs w:val="14"/>
        </w:rPr>
        <w:t>rého mu stékal v čůrcích desinfekční roztok. Nervózn</w:t>
      </w:r>
      <w:r w:rsidRPr="00A32CB6">
        <w:rPr>
          <w:rFonts w:ascii="Courier New" w:hAnsi="Courier New" w:cs="Courier New"/>
          <w:sz w:val="14"/>
          <w:szCs w:val="14"/>
        </w:rPr>
        <w:t>í</w:t>
      </w:r>
      <w:r w:rsidRPr="00A32CB6">
        <w:rPr>
          <w:rFonts w:ascii="Courier New" w:hAnsi="Courier New" w:cs="Courier New"/>
          <w:sz w:val="14"/>
          <w:szCs w:val="14"/>
        </w:rPr>
        <w:t>mi prsty si rval s hlavy přilbu. Sotva se mu podařilo uvolnit hermetická zdrhovadla, křikl na nás škvírou zkreslující jeho hlas do stěží srozumitelného skřeh</w:t>
      </w:r>
      <w:r w:rsidRPr="00A32CB6">
        <w:rPr>
          <w:rFonts w:ascii="Courier New" w:hAnsi="Courier New" w:cs="Courier New"/>
          <w:sz w:val="14"/>
          <w:szCs w:val="14"/>
        </w:rPr>
        <w:t>o</w:t>
      </w:r>
      <w:r w:rsidRPr="00A32CB6">
        <w:rPr>
          <w:rFonts w:ascii="Courier New" w:hAnsi="Courier New" w:cs="Courier New"/>
          <w:sz w:val="14"/>
          <w:szCs w:val="14"/>
        </w:rPr>
        <w:t>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„Witmor utekl z karantény!“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„Kde je teďka?“ zeptal se Stevens.</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„Nevím, netuším, co ho to napadlo. Podle telem</w:t>
      </w:r>
      <w:r w:rsidRPr="00A32CB6">
        <w:rPr>
          <w:rFonts w:ascii="Courier New" w:hAnsi="Courier New" w:cs="Courier New"/>
          <w:sz w:val="14"/>
          <w:szCs w:val="14"/>
        </w:rPr>
        <w:t>e</w:t>
      </w:r>
      <w:r w:rsidRPr="00A32CB6">
        <w:rPr>
          <w:rFonts w:ascii="Courier New" w:hAnsi="Courier New" w:cs="Courier New"/>
          <w:sz w:val="14"/>
          <w:szCs w:val="14"/>
        </w:rPr>
        <w:t>trických sond, které jsem měl napojené z jeho těla k sobě do laboratoře, byl zcela při smyslech. Jenom se najednou z ničeho nic hrozně rozčílil.“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Stevens nás rozdělil do jednotlivých sektorů l</w:t>
      </w:r>
      <w:r w:rsidRPr="00A32CB6">
        <w:rPr>
          <w:rFonts w:ascii="Courier New" w:hAnsi="Courier New" w:cs="Courier New"/>
          <w:sz w:val="14"/>
          <w:szCs w:val="14"/>
        </w:rPr>
        <w:t>o</w:t>
      </w:r>
      <w:r w:rsidRPr="00A32CB6">
        <w:rPr>
          <w:rFonts w:ascii="Courier New" w:hAnsi="Courier New" w:cs="Courier New"/>
          <w:sz w:val="14"/>
          <w:szCs w:val="14"/>
        </w:rPr>
        <w:t>di. Rozběhli jsme se hledat Witmora.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Procházel jsem okolo přechodových komor s výsa</w:t>
      </w:r>
      <w:r w:rsidRPr="00A32CB6">
        <w:rPr>
          <w:rFonts w:ascii="Courier New" w:hAnsi="Courier New" w:cs="Courier New"/>
          <w:sz w:val="14"/>
          <w:szCs w:val="14"/>
        </w:rPr>
        <w:t>d</w:t>
      </w:r>
      <w:r w:rsidRPr="00A32CB6">
        <w:rPr>
          <w:rFonts w:ascii="Courier New" w:hAnsi="Courier New" w:cs="Courier New"/>
          <w:sz w:val="14"/>
          <w:szCs w:val="14"/>
        </w:rPr>
        <w:t>kovými moduly, když jsem ho uviděl.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„Hej, Wite, počkej na mě,“ křikl jsem na něj, ani nevím proč. Witmor se otočil po hlase. Chtělo se mi zařvat a utéct. Zezadu nebylo kromě šouravé chůze a nestvůrně hrbatých zad na jeho postavě nic tak odpud</w:t>
      </w:r>
      <w:r w:rsidRPr="00A32CB6">
        <w:rPr>
          <w:rFonts w:ascii="Courier New" w:hAnsi="Courier New" w:cs="Courier New"/>
          <w:sz w:val="14"/>
          <w:szCs w:val="14"/>
        </w:rPr>
        <w:t>i</w:t>
      </w:r>
      <w:r w:rsidRPr="00A32CB6">
        <w:rPr>
          <w:rFonts w:ascii="Courier New" w:hAnsi="Courier New" w:cs="Courier New"/>
          <w:sz w:val="14"/>
          <w:szCs w:val="14"/>
        </w:rPr>
        <w:t>vého, abych se přes to nedovedl přenést. Z hlavy bylo vidět jen hřívu dlouhých černých vlasů, na které byl dřív náležitě hrdý. Teď jsem se mu díval do obličeje. Od té doby, co jsem ho viděl naposledy při vyprošťov</w:t>
      </w:r>
      <w:r w:rsidRPr="00A32CB6">
        <w:rPr>
          <w:rFonts w:ascii="Courier New" w:hAnsi="Courier New" w:cs="Courier New"/>
          <w:sz w:val="14"/>
          <w:szCs w:val="14"/>
        </w:rPr>
        <w:t>á</w:t>
      </w:r>
      <w:r w:rsidRPr="00A32CB6">
        <w:rPr>
          <w:rFonts w:ascii="Courier New" w:hAnsi="Courier New" w:cs="Courier New"/>
          <w:sz w:val="14"/>
          <w:szCs w:val="14"/>
        </w:rPr>
        <w:t>ní z výsadkového modulu, se strašně změnil. Ta věc ho požírala rychle. Jestli mi před dvěma hodinami přip</w:t>
      </w:r>
      <w:r w:rsidRPr="00A32CB6">
        <w:rPr>
          <w:rFonts w:ascii="Courier New" w:hAnsi="Courier New" w:cs="Courier New"/>
          <w:sz w:val="14"/>
          <w:szCs w:val="14"/>
        </w:rPr>
        <w:t>a</w:t>
      </w:r>
      <w:r w:rsidRPr="00A32CB6">
        <w:rPr>
          <w:rFonts w:ascii="Courier New" w:hAnsi="Courier New" w:cs="Courier New"/>
          <w:sz w:val="14"/>
          <w:szCs w:val="14"/>
        </w:rPr>
        <w:t>dal strašný, nevím, jak ho popsat teď. Zelené šupiny, žlutohnědý lepkavý hlen skapávající z propadlých o</w:t>
      </w:r>
      <w:r w:rsidRPr="00A32CB6">
        <w:rPr>
          <w:rFonts w:ascii="Courier New" w:hAnsi="Courier New" w:cs="Courier New"/>
          <w:sz w:val="14"/>
          <w:szCs w:val="14"/>
        </w:rPr>
        <w:t>č</w:t>
      </w:r>
      <w:r w:rsidRPr="00A32CB6">
        <w:rPr>
          <w:rFonts w:ascii="Courier New" w:hAnsi="Courier New" w:cs="Courier New"/>
          <w:sz w:val="14"/>
          <w:szCs w:val="14"/>
        </w:rPr>
        <w:t>ních důlků, místo nosu svislá rudá štěrbina otvírající se do hloubky hlavy od čela až po strupatou bradu, koutky bývalých úst plné slizu přetínaly štěrbinu jako ramena kříže.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„Wite, musíš se vrátit na karanténu,“ zkusil jsem ze sebe vypravit konejšivý tón.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Zavrtěl hlavou a hlasem, který mě svou zřetelno</w:t>
      </w:r>
      <w:r w:rsidRPr="00A32CB6">
        <w:rPr>
          <w:rFonts w:ascii="Courier New" w:hAnsi="Courier New" w:cs="Courier New"/>
          <w:sz w:val="14"/>
          <w:szCs w:val="14"/>
        </w:rPr>
        <w:t>s</w:t>
      </w:r>
      <w:r w:rsidRPr="00A32CB6">
        <w:rPr>
          <w:rFonts w:ascii="Courier New" w:hAnsi="Courier New" w:cs="Courier New"/>
          <w:sz w:val="14"/>
          <w:szCs w:val="14"/>
        </w:rPr>
        <w:t>tí šokoval víc než jeho zjev, řekl: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„Vracím se na Heffayr. Guil měl pravdu, existuje ještě jedna cesta. Pro člověka není nedostupného a nepoznatelného.“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 hrůzou jsem si uvědomil, že karanténní stanice je vybavena zařízením umožňujícím izolovanému členu posádky účast na poradách. Witmor slyšel vše, co jsme v kruhovém sále řekli.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„Wite, nezlob se na nás. Nikdo to nemyslel vážně. Jsi pořád jeden z nás. Patříš k nám.“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Witmor mávl šupinatou rukou, jakoby to nestálo za řeč.</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„Mluvím o cestě k fragiliu. Musím opravit autom</w:t>
      </w:r>
      <w:r w:rsidRPr="00A32CB6">
        <w:rPr>
          <w:rFonts w:ascii="Courier New" w:hAnsi="Courier New" w:cs="Courier New"/>
          <w:sz w:val="14"/>
          <w:szCs w:val="14"/>
        </w:rPr>
        <w:t>a</w:t>
      </w:r>
      <w:r w:rsidRPr="00A32CB6">
        <w:rPr>
          <w:rFonts w:ascii="Courier New" w:hAnsi="Courier New" w:cs="Courier New"/>
          <w:sz w:val="14"/>
          <w:szCs w:val="14"/>
        </w:rPr>
        <w:t>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Heffayru je peklo, které nikdo nevydrží. Poč</w:t>
      </w:r>
      <w:r w:rsidRPr="00A32CB6">
        <w:rPr>
          <w:rFonts w:ascii="Courier New" w:hAnsi="Courier New" w:cs="Courier New"/>
          <w:sz w:val="14"/>
          <w:szCs w:val="14"/>
        </w:rPr>
        <w:t>í</w:t>
      </w:r>
      <w:r w:rsidRPr="00A32CB6">
        <w:rPr>
          <w:rFonts w:ascii="Courier New" w:hAnsi="Courier New" w:cs="Courier New"/>
          <w:sz w:val="14"/>
          <w:szCs w:val="14"/>
        </w:rPr>
        <w:t>tali jste s třiceti šesti hodinami práce, než vás potká to, co mě. Nesmysl. Klima Heffayru zabíjí ryc</w:t>
      </w:r>
      <w:r w:rsidRPr="00A32CB6">
        <w:rPr>
          <w:rFonts w:ascii="Courier New" w:hAnsi="Courier New" w:cs="Courier New"/>
          <w:sz w:val="14"/>
          <w:szCs w:val="14"/>
        </w:rPr>
        <w:t>h</w:t>
      </w:r>
      <w:r w:rsidRPr="00A32CB6">
        <w:rPr>
          <w:rFonts w:ascii="Courier New" w:hAnsi="Courier New" w:cs="Courier New"/>
          <w:sz w:val="14"/>
          <w:szCs w:val="14"/>
        </w:rPr>
        <w:t>leji. Ale dá se tam pracovat třeba desítky let, když se planetě zaplatí. Já už jsem zaplatil. Teď musím dolů. Tady pro mě nebude za chvíli šance na přežití. Ale Heffayr mě přijme.“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Díval jsem se na něj, jak otevírá vchod do př</w:t>
      </w:r>
      <w:r w:rsidRPr="00A32CB6">
        <w:rPr>
          <w:rFonts w:ascii="Courier New" w:hAnsi="Courier New" w:cs="Courier New"/>
          <w:sz w:val="14"/>
          <w:szCs w:val="14"/>
        </w:rPr>
        <w:t>e</w:t>
      </w:r>
      <w:r w:rsidRPr="00A32CB6">
        <w:rPr>
          <w:rFonts w:ascii="Courier New" w:hAnsi="Courier New" w:cs="Courier New"/>
          <w:sz w:val="14"/>
          <w:szCs w:val="14"/>
        </w:rPr>
        <w:t>chodové kabiny k modulu, se kterým se před pár hodin</w:t>
      </w:r>
      <w:r w:rsidRPr="00A32CB6">
        <w:rPr>
          <w:rFonts w:ascii="Courier New" w:hAnsi="Courier New" w:cs="Courier New"/>
          <w:sz w:val="14"/>
          <w:szCs w:val="14"/>
        </w:rPr>
        <w:t>a</w:t>
      </w:r>
      <w:r w:rsidRPr="00A32CB6">
        <w:rPr>
          <w:rFonts w:ascii="Courier New" w:hAnsi="Courier New" w:cs="Courier New"/>
          <w:sz w:val="14"/>
          <w:szCs w:val="14"/>
        </w:rPr>
        <w:t>mi vrátil. Nasoukal se na sedadlo.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„Uhni kousek,“ řekl jsem mu a zase jsem měl ji</w:t>
      </w:r>
      <w:r w:rsidRPr="00A32CB6">
        <w:rPr>
          <w:rFonts w:ascii="Courier New" w:hAnsi="Courier New" w:cs="Courier New"/>
          <w:sz w:val="14"/>
          <w:szCs w:val="14"/>
        </w:rPr>
        <w:t>s</w:t>
      </w:r>
      <w:r w:rsidRPr="00A32CB6">
        <w:rPr>
          <w:rFonts w:ascii="Courier New" w:hAnsi="Courier New" w:cs="Courier New"/>
          <w:sz w:val="14"/>
          <w:szCs w:val="14"/>
        </w:rPr>
        <w:t>totu, že jsem splynul sám se sebou a Fonseca a já jsme jedno tělo a jedna duše. „Přeci se nechceš se vším dřít sám. A ve dvou se nebudeme na Heffayru nudit.“ Chvíli se mě snažil vystrčit ven. Byl rozhodnut nést svůj úděl sám. Takový nesmysl. Už jako kluci jsme podnikali všechno spolu.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Vmáčkl jsem se vedle něho. Vchod zaklapl a modul vyklouzl z břicha lodi do tmy vesmíru. Zakroužili jsme kolem rakety a pak jsme po spirále začali klesat.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to vyvádíte?“ ozval se s vysílačky Stevensův hlas.</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„Připrav si kontejnery na fragilium,“ odsekl jsem a vypnul stanici.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Stáli jsme s Witem po kolena v louži tekutého d</w:t>
      </w:r>
      <w:r w:rsidRPr="00A32CB6">
        <w:rPr>
          <w:rFonts w:ascii="Courier New" w:hAnsi="Courier New" w:cs="Courier New"/>
          <w:sz w:val="14"/>
          <w:szCs w:val="14"/>
        </w:rPr>
        <w:t>u</w:t>
      </w:r>
      <w:r w:rsidRPr="00A32CB6">
        <w:rPr>
          <w:rFonts w:ascii="Courier New" w:hAnsi="Courier New" w:cs="Courier New"/>
          <w:sz w:val="14"/>
          <w:szCs w:val="14"/>
        </w:rPr>
        <w:t>síku a vdechovali ledový vichr. S hlavami vyvrácenými vzhůru jsme sledovali startovní zážeh motorů mateřské lodi na oběžné dráze. Podrbal jsem se mezi šupinami na chodidle. Dneska jsem byl poprvé venku na delší dobu bez skafandru. Witmor uznal, že moje vertikální ště</w:t>
      </w:r>
      <w:r w:rsidRPr="00A32CB6">
        <w:rPr>
          <w:rFonts w:ascii="Courier New" w:hAnsi="Courier New" w:cs="Courier New"/>
          <w:sz w:val="14"/>
          <w:szCs w:val="14"/>
        </w:rPr>
        <w:t>r</w:t>
      </w:r>
      <w:r w:rsidRPr="00A32CB6">
        <w:rPr>
          <w:rFonts w:ascii="Courier New" w:hAnsi="Courier New" w:cs="Courier New"/>
          <w:sz w:val="14"/>
          <w:szCs w:val="14"/>
        </w:rPr>
        <w:t>bina se již docela slušně otevřela, a tak by mi neměl čpavek ani kyanovodík vadit. Loď naložená fragiliem se pomalu měnila v nejasnou tečku ztrácející se vedle mnohem jasnějších hvězd.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„Nesmíme lpět na všem, co nás váže k Zemi, když chceme jednou poznat a zabydlet celý vesmír,“ řekl z ničeho nic Witmor.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„Ty jsi nejchytřejší heffayrská ještěrka, jakou znám,“ pohladil jsem ho se smíchem po slizem potažené tváři a uhnul jsem před kusem suchého ledu, který po mě mrskl.</w:t>
      </w:r>
    </w:p>
    <w:p w:rsidR="00A47698" w:rsidRPr="006452B2" w:rsidRDefault="00A47698" w:rsidP="00030C83">
      <w:pPr>
        <w:pStyle w:val="Text"/>
        <w:widowControl w:val="0"/>
        <w:spacing w:before="240"/>
        <w:ind w:firstLine="0"/>
        <w:jc w:val="center"/>
        <w:rPr>
          <w:rFonts w:ascii="Courier New" w:hAnsi="Courier New" w:cs="Courier New"/>
          <w:sz w:val="22"/>
          <w:szCs w:val="22"/>
        </w:rPr>
      </w:pPr>
      <w:r w:rsidRPr="006452B2">
        <w:rPr>
          <w:rFonts w:ascii="Courier New" w:hAnsi="Courier New" w:cs="Courier New"/>
          <w:sz w:val="22"/>
          <w:szCs w:val="22"/>
        </w:rPr>
        <w:t>* * *</w:t>
      </w:r>
    </w:p>
    <w:p w:rsidR="00A47698" w:rsidRPr="006452B2" w:rsidRDefault="00A47698" w:rsidP="006452B2">
      <w:pPr>
        <w:pStyle w:val="Text"/>
        <w:widowControl w:val="0"/>
        <w:ind w:firstLine="0"/>
        <w:jc w:val="center"/>
        <w:rPr>
          <w:rFonts w:ascii="Courier New" w:hAnsi="Courier New" w:cs="Courier New"/>
          <w:sz w:val="22"/>
          <w:szCs w:val="22"/>
        </w:rPr>
      </w:pPr>
      <w:r w:rsidRPr="006452B2">
        <w:rPr>
          <w:rFonts w:ascii="Courier New" w:hAnsi="Courier New" w:cs="Courier New"/>
          <w:sz w:val="22"/>
          <w:szCs w:val="22"/>
        </w:rPr>
        <w:t>* *</w:t>
      </w:r>
    </w:p>
    <w:p w:rsidR="00A47698" w:rsidRPr="006452B2" w:rsidRDefault="00A47698" w:rsidP="006452B2">
      <w:pPr>
        <w:pStyle w:val="Text"/>
        <w:widowControl w:val="0"/>
        <w:ind w:firstLine="0"/>
        <w:jc w:val="center"/>
        <w:rPr>
          <w:rFonts w:ascii="Courier New" w:hAnsi="Courier New" w:cs="Courier New"/>
          <w:sz w:val="22"/>
          <w:szCs w:val="22"/>
        </w:rPr>
      </w:pPr>
      <w:r w:rsidRPr="006452B2">
        <w:rPr>
          <w:rFonts w:ascii="Courier New" w:hAnsi="Courier New" w:cs="Courier New"/>
          <w:sz w:val="22"/>
          <w:szCs w:val="22"/>
        </w:rPr>
        <w:t>*</w:t>
      </w:r>
    </w:p>
    <w:p w:rsidR="00D35ADD" w:rsidRPr="00D35ADD" w:rsidRDefault="00D35ADD" w:rsidP="00D35ADD">
      <w:pPr>
        <w:pStyle w:val="Text"/>
        <w:widowControl w:val="0"/>
        <w:pBdr>
          <w:top w:val="double" w:sz="4" w:space="12" w:color="auto"/>
        </w:pBdr>
        <w:spacing w:before="600" w:after="480"/>
        <w:ind w:firstLine="425"/>
        <w:rPr>
          <w:rFonts w:ascii="Courier New" w:hAnsi="Courier New" w:cs="Courier New"/>
          <w:i/>
          <w:sz w:val="20"/>
          <w:szCs w:val="20"/>
        </w:rPr>
      </w:pPr>
      <w:r w:rsidRPr="00D35ADD">
        <w:rPr>
          <w:rFonts w:ascii="Courier New" w:hAnsi="Courier New" w:cs="Courier New"/>
          <w:i/>
          <w:sz w:val="20"/>
          <w:szCs w:val="20"/>
        </w:rPr>
        <w:t>Pokračování ze strany č. 26</w:t>
      </w:r>
    </w:p>
    <w:p w:rsidR="00D35ADD" w:rsidRPr="00D35ADD" w:rsidRDefault="00D35ADD" w:rsidP="00D35ADD">
      <w:pPr>
        <w:pStyle w:val="Text"/>
        <w:widowControl w:val="0"/>
        <w:ind w:right="1" w:firstLine="426"/>
        <w:rPr>
          <w:rFonts w:ascii="Courier New" w:hAnsi="Courier New" w:cs="Courier New"/>
          <w:sz w:val="14"/>
          <w:szCs w:val="14"/>
        </w:rPr>
      </w:pPr>
      <w:r w:rsidRPr="00D35ADD">
        <w:rPr>
          <w:rFonts w:ascii="Courier New" w:hAnsi="Courier New" w:cs="Courier New"/>
          <w:sz w:val="14"/>
          <w:szCs w:val="14"/>
        </w:rPr>
        <w:t>Kde se setkal s takovou větou? Jeho TPM ihned n</w:t>
      </w:r>
      <w:r w:rsidRPr="00D35ADD">
        <w:rPr>
          <w:rFonts w:ascii="Courier New" w:hAnsi="Courier New" w:cs="Courier New"/>
          <w:sz w:val="14"/>
          <w:szCs w:val="14"/>
        </w:rPr>
        <w:t>a</w:t>
      </w:r>
      <w:r w:rsidRPr="00D35ADD">
        <w:rPr>
          <w:rFonts w:ascii="Courier New" w:hAnsi="Courier New" w:cs="Courier New"/>
          <w:sz w:val="14"/>
          <w:szCs w:val="14"/>
        </w:rPr>
        <w:t>šel odpověď. V Dowlandově závěti. Studoval poznámky svého největšího odpůrce hned po dni R, kdy ještě ani nebyly odklizeny pozůstatky lidí, zvířat a na zem spa</w:t>
      </w:r>
      <w:r w:rsidRPr="00D35ADD">
        <w:rPr>
          <w:rFonts w:ascii="Courier New" w:hAnsi="Courier New" w:cs="Courier New"/>
          <w:sz w:val="14"/>
          <w:szCs w:val="14"/>
        </w:rPr>
        <w:t>d</w:t>
      </w:r>
      <w:r w:rsidRPr="00D35ADD">
        <w:rPr>
          <w:rFonts w:ascii="Courier New" w:hAnsi="Courier New" w:cs="Courier New"/>
          <w:sz w:val="14"/>
          <w:szCs w:val="14"/>
        </w:rPr>
        <w:t>lých ptáků, kdy ani asanační čety robotů z továren nestačily kácet stromy se zplihlými větvemi a pálit je spolu se sytě hnědou trávou.</w:t>
      </w:r>
    </w:p>
    <w:p w:rsidR="00D35ADD" w:rsidRPr="00D35ADD" w:rsidRDefault="00D35ADD" w:rsidP="00D35ADD">
      <w:pPr>
        <w:pStyle w:val="Text"/>
        <w:widowControl w:val="0"/>
        <w:ind w:right="1" w:firstLine="426"/>
        <w:rPr>
          <w:rFonts w:ascii="Courier New" w:hAnsi="Courier New" w:cs="Courier New"/>
          <w:sz w:val="14"/>
          <w:szCs w:val="14"/>
        </w:rPr>
      </w:pPr>
      <w:r w:rsidRPr="00D35ADD">
        <w:rPr>
          <w:rFonts w:ascii="Courier New" w:hAnsi="Courier New" w:cs="Courier New"/>
          <w:sz w:val="14"/>
          <w:szCs w:val="14"/>
        </w:rPr>
        <w:t>Tehdy vzal Dowlandovu lavinu, kterou nikdo nez</w:t>
      </w:r>
      <w:r w:rsidRPr="00D35ADD">
        <w:rPr>
          <w:rFonts w:ascii="Courier New" w:hAnsi="Courier New" w:cs="Courier New"/>
          <w:sz w:val="14"/>
          <w:szCs w:val="14"/>
        </w:rPr>
        <w:t>a</w:t>
      </w:r>
      <w:r w:rsidRPr="00D35ADD">
        <w:rPr>
          <w:rFonts w:ascii="Courier New" w:hAnsi="Courier New" w:cs="Courier New"/>
          <w:sz w:val="14"/>
          <w:szCs w:val="14"/>
        </w:rPr>
        <w:t>staví, jako nechtěné uznání robotího umění. Ostatní závěry bryskně odmítl. Co platilo pro lidskou spole</w:t>
      </w:r>
      <w:r w:rsidRPr="00D35ADD">
        <w:rPr>
          <w:rFonts w:ascii="Courier New" w:hAnsi="Courier New" w:cs="Courier New"/>
          <w:sz w:val="14"/>
          <w:szCs w:val="14"/>
        </w:rPr>
        <w:t>č</w:t>
      </w:r>
      <w:r w:rsidRPr="00D35ADD">
        <w:rPr>
          <w:rFonts w:ascii="Courier New" w:hAnsi="Courier New" w:cs="Courier New"/>
          <w:sz w:val="14"/>
          <w:szCs w:val="14"/>
        </w:rPr>
        <w:t>nost, neplatí přece pro roboty. Zdálo se naprosto l</w:t>
      </w:r>
      <w:r w:rsidRPr="00D35ADD">
        <w:rPr>
          <w:rFonts w:ascii="Courier New" w:hAnsi="Courier New" w:cs="Courier New"/>
          <w:sz w:val="14"/>
          <w:szCs w:val="14"/>
        </w:rPr>
        <w:t>o</w:t>
      </w:r>
      <w:r w:rsidRPr="00D35ADD">
        <w:rPr>
          <w:rFonts w:ascii="Courier New" w:hAnsi="Courier New" w:cs="Courier New"/>
          <w:sz w:val="14"/>
          <w:szCs w:val="14"/>
        </w:rPr>
        <w:t>gické, že čím dokonalejší TPM, tím přesnější bude vyž</w:t>
      </w:r>
      <w:r w:rsidRPr="00D35ADD">
        <w:rPr>
          <w:rFonts w:ascii="Courier New" w:hAnsi="Courier New" w:cs="Courier New"/>
          <w:sz w:val="14"/>
          <w:szCs w:val="14"/>
        </w:rPr>
        <w:t>a</w:t>
      </w:r>
      <w:r w:rsidRPr="00D35ADD">
        <w:rPr>
          <w:rFonts w:ascii="Courier New" w:hAnsi="Courier New" w:cs="Courier New"/>
          <w:sz w:val="14"/>
          <w:szCs w:val="14"/>
        </w:rPr>
        <w:t>dovat umění. A teď… Čtyřapůltá generace zvolna, ale záměrně narušuje jim stanovené zákony.</w:t>
      </w:r>
    </w:p>
    <w:p w:rsidR="00D35ADD" w:rsidRPr="00D35ADD" w:rsidRDefault="00D35ADD" w:rsidP="00D35ADD">
      <w:pPr>
        <w:pStyle w:val="Text"/>
        <w:widowControl w:val="0"/>
        <w:ind w:right="1" w:firstLine="426"/>
        <w:rPr>
          <w:rFonts w:ascii="Courier New" w:hAnsi="Courier New" w:cs="Courier New"/>
          <w:sz w:val="14"/>
          <w:szCs w:val="14"/>
        </w:rPr>
      </w:pPr>
      <w:r w:rsidRPr="00D35ADD">
        <w:rPr>
          <w:rFonts w:ascii="Courier New" w:hAnsi="Courier New" w:cs="Courier New"/>
          <w:sz w:val="14"/>
          <w:szCs w:val="14"/>
        </w:rPr>
        <w:t>Neznámé chvění se znovu připomnělo a průkopník robotího umění si uvědomil, že má opačné hodnoty než to, které ho zaplavovalo při vytyčování koncepcí, vydávání příkazů, rozhodování. Tohle je robotí strach! Představa rodících se ostrých i tupých úhlů či elips je tedy jeho strachem z budoucího vývoje. A tu si vzpomněl na jiná slova Dowlandova.</w:t>
      </w:r>
    </w:p>
    <w:p w:rsidR="00A47698" w:rsidRDefault="00D35ADD" w:rsidP="00D35ADD">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„Labutí píseň,“ řekl a ukázal přitom uctivě ček</w:t>
      </w:r>
      <w:r w:rsidRPr="00D35ADD">
        <w:rPr>
          <w:rFonts w:ascii="Courier New" w:hAnsi="Courier New" w:cs="Courier New"/>
          <w:sz w:val="14"/>
          <w:szCs w:val="14"/>
        </w:rPr>
        <w:t>a</w:t>
      </w:r>
      <w:r w:rsidRPr="00D35ADD">
        <w:rPr>
          <w:rFonts w:ascii="Courier New" w:hAnsi="Courier New" w:cs="Courier New"/>
          <w:sz w:val="14"/>
          <w:szCs w:val="14"/>
        </w:rPr>
        <w:t>jícímu šéfredaktorovi časopisu CUBO na snímek obro</w:t>
      </w:r>
      <w:r w:rsidRPr="00D35ADD">
        <w:rPr>
          <w:rFonts w:ascii="Courier New" w:hAnsi="Courier New" w:cs="Courier New"/>
          <w:sz w:val="14"/>
          <w:szCs w:val="14"/>
        </w:rPr>
        <w:t>v</w:t>
      </w:r>
      <w:r w:rsidRPr="00D35ADD">
        <w:rPr>
          <w:rFonts w:ascii="Courier New" w:hAnsi="Courier New" w:cs="Courier New"/>
          <w:sz w:val="14"/>
          <w:szCs w:val="14"/>
        </w:rPr>
        <w:t>ského monumentu nad mrtvými vodami. „Naše labutí p</w:t>
      </w:r>
      <w:r w:rsidRPr="00D35ADD">
        <w:rPr>
          <w:rFonts w:ascii="Courier New" w:hAnsi="Courier New" w:cs="Courier New"/>
          <w:sz w:val="14"/>
          <w:szCs w:val="14"/>
        </w:rPr>
        <w:t>í</w:t>
      </w:r>
      <w:r w:rsidRPr="00D35ADD">
        <w:rPr>
          <w:rFonts w:ascii="Courier New" w:hAnsi="Courier New" w:cs="Courier New"/>
          <w:sz w:val="14"/>
          <w:szCs w:val="14"/>
        </w:rPr>
        <w:t>seň,“ zdůraznil a pomyslel si, že vlastně může OKY-980 hlub</w:t>
      </w:r>
      <w:r w:rsidRPr="00D35ADD">
        <w:rPr>
          <w:rFonts w:ascii="Courier New" w:hAnsi="Courier New" w:cs="Courier New"/>
          <w:sz w:val="14"/>
          <w:szCs w:val="14"/>
        </w:rPr>
        <w:t>o</w:t>
      </w:r>
      <w:r w:rsidRPr="00D35ADD">
        <w:rPr>
          <w:rFonts w:ascii="Courier New" w:hAnsi="Courier New" w:cs="Courier New"/>
          <w:sz w:val="14"/>
          <w:szCs w:val="14"/>
        </w:rPr>
        <w:t>ce závidět, neboť ten ještě nepochopil!</w:t>
      </w:r>
    </w:p>
    <w:p w:rsidR="00D35ADD" w:rsidRPr="00A32CB6" w:rsidRDefault="00D35ADD" w:rsidP="00A32CB6">
      <w:pPr>
        <w:pStyle w:val="Text"/>
        <w:widowControl w:val="0"/>
        <w:ind w:right="1" w:firstLine="426"/>
        <w:jc w:val="left"/>
        <w:rPr>
          <w:rFonts w:ascii="Courier New" w:hAnsi="Courier New" w:cs="Courier New"/>
          <w:sz w:val="14"/>
          <w:szCs w:val="14"/>
        </w:rPr>
      </w:pP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15171B">
          <w:pgSz w:w="11907" w:h="16839" w:code="9"/>
          <w:pgMar w:top="1191" w:right="1191" w:bottom="1191" w:left="1191" w:header="510" w:footer="510" w:gutter="0"/>
          <w:pgNumType w:fmt="numberInDash"/>
          <w:cols w:num="2" w:space="284"/>
          <w:docGrid w:linePitch="360"/>
        </w:sectPr>
      </w:pPr>
    </w:p>
    <w:p w:rsidR="00A47698" w:rsidRPr="00A32CB6" w:rsidRDefault="00A47698" w:rsidP="00030C83">
      <w:pPr>
        <w:pStyle w:val="Text"/>
        <w:widowControl w:val="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7281A746" wp14:editId="72FB2CF0">
            <wp:extent cx="2912400" cy="748800"/>
            <wp:effectExtent l="0" t="0" r="254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400" cy="7488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„Začínáme, Harry? Pusť mi sem obraz. Tak co tam dnes máme? Konferenci světové rady, výborně. Přihřej mi je…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Dámy a pánové, přeji vám dobré nervy a dost pr</w:t>
      </w:r>
      <w:r w:rsidRPr="00A32CB6">
        <w:rPr>
          <w:rFonts w:ascii="Courier New" w:hAnsi="Courier New" w:cs="Courier New"/>
          <w:sz w:val="14"/>
          <w:szCs w:val="14"/>
        </w:rPr>
        <w:t>o</w:t>
      </w:r>
      <w:r w:rsidRPr="00A32CB6">
        <w:rPr>
          <w:rFonts w:ascii="Courier New" w:hAnsi="Courier New" w:cs="Courier New"/>
          <w:sz w:val="14"/>
          <w:szCs w:val="14"/>
        </w:rPr>
        <w:t>storu v tomto důležitém dni, zde centrální dispečink Země. Zahajuji vaše závěrečné zasedání. Je někdo n</w:t>
      </w:r>
      <w:r w:rsidRPr="00A32CB6">
        <w:rPr>
          <w:rFonts w:ascii="Courier New" w:hAnsi="Courier New" w:cs="Courier New"/>
          <w:sz w:val="14"/>
          <w:szCs w:val="14"/>
        </w:rPr>
        <w:t>e</w:t>
      </w:r>
      <w:r w:rsidRPr="00A32CB6">
        <w:rPr>
          <w:rFonts w:ascii="Courier New" w:hAnsi="Courier New" w:cs="Courier New"/>
          <w:sz w:val="14"/>
          <w:szCs w:val="14"/>
        </w:rPr>
        <w:t>přítomen? Paní Somersetová, jako obvykle. Stále ned</w:t>
      </w:r>
      <w:r w:rsidRPr="00A32CB6">
        <w:rPr>
          <w:rFonts w:ascii="Courier New" w:hAnsi="Courier New" w:cs="Courier New"/>
          <w:sz w:val="14"/>
          <w:szCs w:val="14"/>
        </w:rPr>
        <w:t>o</w:t>
      </w:r>
      <w:r w:rsidRPr="00A32CB6">
        <w:rPr>
          <w:rFonts w:ascii="Courier New" w:hAnsi="Courier New" w:cs="Courier New"/>
          <w:sz w:val="14"/>
          <w:szCs w:val="14"/>
        </w:rPr>
        <w:t>razila z Jamajky. Měla doufám mapu? Vidím mezi vámi zástupce Světové montážní společnosti, to je pěkné, pane Marty, že jste přišel. Asi vám to dnes přiklepn</w:t>
      </w:r>
      <w:r w:rsidRPr="00A32CB6">
        <w:rPr>
          <w:rFonts w:ascii="Courier New" w:hAnsi="Courier New" w:cs="Courier New"/>
          <w:sz w:val="14"/>
          <w:szCs w:val="14"/>
        </w:rPr>
        <w:t>e</w:t>
      </w:r>
      <w:r w:rsidRPr="00A32CB6">
        <w:rPr>
          <w:rFonts w:ascii="Courier New" w:hAnsi="Courier New" w:cs="Courier New"/>
          <w:sz w:val="14"/>
          <w:szCs w:val="14"/>
        </w:rPr>
        <w:t>me… Ne, novináře zatím ne. Až nakonec, pro závěrečné prohlášení.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Dámy a pánové, dobrou vůli a dobrou náladu pro vaše významné rozhodování. Tři měsíce přípravných prací byla až dost dlouhá doba – nemusím jistě přip</w:t>
      </w:r>
      <w:r w:rsidRPr="00A32CB6">
        <w:rPr>
          <w:rFonts w:ascii="Courier New" w:hAnsi="Courier New" w:cs="Courier New"/>
          <w:sz w:val="14"/>
          <w:szCs w:val="14"/>
        </w:rPr>
        <w:t>o</w:t>
      </w:r>
      <w:r w:rsidRPr="00A32CB6">
        <w:rPr>
          <w:rFonts w:ascii="Courier New" w:hAnsi="Courier New" w:cs="Courier New"/>
          <w:sz w:val="14"/>
          <w:szCs w:val="14"/>
        </w:rPr>
        <w:t>mínat proč. Jen za uplynulý týden vzrostl počet obyv</w:t>
      </w:r>
      <w:r w:rsidRPr="00A32CB6">
        <w:rPr>
          <w:rFonts w:ascii="Courier New" w:hAnsi="Courier New" w:cs="Courier New"/>
          <w:sz w:val="14"/>
          <w:szCs w:val="14"/>
        </w:rPr>
        <w:t>a</w:t>
      </w:r>
      <w:r w:rsidRPr="00A32CB6">
        <w:rPr>
          <w:rFonts w:ascii="Courier New" w:hAnsi="Courier New" w:cs="Courier New"/>
          <w:sz w:val="14"/>
          <w:szCs w:val="14"/>
        </w:rPr>
        <w:t>telstva Země o dalších dvěstě miliónů. Demonstrace ustaly, vím to, pane náměstku – ale bylo snad kde demonstrovat? Poté, co jsme rozhodli o dalším přepaž</w:t>
      </w:r>
      <w:r w:rsidRPr="00A32CB6">
        <w:rPr>
          <w:rFonts w:ascii="Courier New" w:hAnsi="Courier New" w:cs="Courier New"/>
          <w:sz w:val="14"/>
          <w:szCs w:val="14"/>
        </w:rPr>
        <w:t>e</w:t>
      </w:r>
      <w:r w:rsidRPr="00A32CB6">
        <w:rPr>
          <w:rFonts w:ascii="Courier New" w:hAnsi="Courier New" w:cs="Courier New"/>
          <w:sz w:val="14"/>
          <w:szCs w:val="14"/>
        </w:rPr>
        <w:t>ní ulic, nezbyly už ani dva metry… Všude jen samé Pullmanovy noclehárny… Doktore Čangu, je to pravda, že váš parlament hodlá zrušit právo na život? Paní Tim</w:t>
      </w:r>
      <w:r w:rsidRPr="00A32CB6">
        <w:rPr>
          <w:rFonts w:ascii="Courier New" w:hAnsi="Courier New" w:cs="Courier New"/>
          <w:sz w:val="14"/>
          <w:szCs w:val="14"/>
        </w:rPr>
        <w:t>o</w:t>
      </w:r>
      <w:r w:rsidRPr="00A32CB6">
        <w:rPr>
          <w:rFonts w:ascii="Courier New" w:hAnsi="Courier New" w:cs="Courier New"/>
          <w:sz w:val="14"/>
          <w:szCs w:val="14"/>
        </w:rPr>
        <w:t>thyová, obdivuji vás. Dostat se sem až z Austrálie… Pěšky přes Karpaty to ještě jde, říkáte? Ale Simplo</w:t>
      </w:r>
      <w:r w:rsidRPr="00A32CB6">
        <w:rPr>
          <w:rFonts w:ascii="Courier New" w:hAnsi="Courier New" w:cs="Courier New"/>
          <w:sz w:val="14"/>
          <w:szCs w:val="14"/>
        </w:rPr>
        <w:t>n</w:t>
      </w:r>
      <w:r w:rsidRPr="00A32CB6">
        <w:rPr>
          <w:rFonts w:ascii="Courier New" w:hAnsi="Courier New" w:cs="Courier New"/>
          <w:sz w:val="14"/>
          <w:szCs w:val="14"/>
        </w:rPr>
        <w:t>ský tunel je prý beznadějně ucpán… Mám tu hlášení o nepokojích na cizineckých ubikacích v Orly. Transs</w:t>
      </w:r>
      <w:r w:rsidRPr="00A32CB6">
        <w:rPr>
          <w:rFonts w:ascii="Courier New" w:hAnsi="Courier New" w:cs="Courier New"/>
          <w:sz w:val="14"/>
          <w:szCs w:val="14"/>
        </w:rPr>
        <w:t>i</w:t>
      </w:r>
      <w:r w:rsidRPr="00A32CB6">
        <w:rPr>
          <w:rFonts w:ascii="Courier New" w:hAnsi="Courier New" w:cs="Courier New"/>
          <w:sz w:val="14"/>
          <w:szCs w:val="14"/>
        </w:rPr>
        <w:t>biřský expres znovu neprojel, sibiřští separatisté vyhodili koleje do povětří a z rychleschnoucího betonu staví každou hodinu šedesátipatrový mrakodrap… Nepok</w:t>
      </w:r>
      <w:r w:rsidRPr="00A32CB6">
        <w:rPr>
          <w:rFonts w:ascii="Courier New" w:hAnsi="Courier New" w:cs="Courier New"/>
          <w:sz w:val="14"/>
          <w:szCs w:val="14"/>
        </w:rPr>
        <w:t>o</w:t>
      </w:r>
      <w:r w:rsidRPr="00A32CB6">
        <w:rPr>
          <w:rFonts w:ascii="Courier New" w:hAnsi="Courier New" w:cs="Courier New"/>
          <w:sz w:val="14"/>
          <w:szCs w:val="14"/>
        </w:rPr>
        <w:t>je v jižním Pacifiku… Kdy jsme zastřešovali ta moře? Hroutí se tam pylony, pozor na to, na jeden nosník je až trojnásobné zatížení… Betonujte!! Nové antikoncep</w:t>
      </w:r>
      <w:r w:rsidRPr="00A32CB6">
        <w:rPr>
          <w:rFonts w:ascii="Courier New" w:hAnsi="Courier New" w:cs="Courier New"/>
          <w:sz w:val="14"/>
          <w:szCs w:val="14"/>
        </w:rPr>
        <w:t>č</w:t>
      </w:r>
      <w:r w:rsidRPr="00A32CB6">
        <w:rPr>
          <w:rFonts w:ascii="Courier New" w:hAnsi="Courier New" w:cs="Courier New"/>
          <w:sz w:val="14"/>
          <w:szCs w:val="14"/>
        </w:rPr>
        <w:t>ní prostředky v Peru – jděte do háje! Lidé už mají zvyk na všechno. Buhammatra Randí z Karáčí – šest let káznice za paterčata? Zrušte rozsudek, soudci vyměňte baterie, prověřte emociální blok – ten Randí ať ned</w:t>
      </w:r>
      <w:r w:rsidRPr="00A32CB6">
        <w:rPr>
          <w:rFonts w:ascii="Courier New" w:hAnsi="Courier New" w:cs="Courier New"/>
          <w:sz w:val="14"/>
          <w:szCs w:val="14"/>
        </w:rPr>
        <w:t>o</w:t>
      </w:r>
      <w:r w:rsidRPr="00A32CB6">
        <w:rPr>
          <w:rFonts w:ascii="Courier New" w:hAnsi="Courier New" w:cs="Courier New"/>
          <w:sz w:val="14"/>
          <w:szCs w:val="14"/>
        </w:rPr>
        <w:t>stane pod patnáct, exemplárně! Bude mačkat knoflíky, až zčerná! Stavební společnost Quarkey koupila Etnu – vybuduje zde šedesát tisíc buněk… Další knihy na i</w:t>
      </w:r>
      <w:r w:rsidRPr="00A32CB6">
        <w:rPr>
          <w:rFonts w:ascii="Courier New" w:hAnsi="Courier New" w:cs="Courier New"/>
          <w:sz w:val="14"/>
          <w:szCs w:val="14"/>
        </w:rPr>
        <w:t>n</w:t>
      </w:r>
      <w:r w:rsidRPr="00A32CB6">
        <w:rPr>
          <w:rFonts w:ascii="Courier New" w:hAnsi="Courier New" w:cs="Courier New"/>
          <w:sz w:val="14"/>
          <w:szCs w:val="14"/>
        </w:rPr>
        <w:t>dex: Hemingway – Zelené pahorky africké, Bartošová – Vzpomínky na širé pláně, Poláček – Bylo nás pět. Lidi nám z toho blbnou.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Dámy a pánové, dobrou odvahu a dost optimismu pro váš dnešní verdikt. Haló, jste tam?… Vaše zasedání má dnes odsouhlasit projekt H, s nímž jste byli předem důkladně seznámeni. Nemusím vám připomínat, co všechno si od něj já, celá rada a zejména pan prezident slib</w:t>
      </w:r>
      <w:r w:rsidRPr="00A32CB6">
        <w:rPr>
          <w:rFonts w:ascii="Courier New" w:hAnsi="Courier New" w:cs="Courier New"/>
          <w:sz w:val="14"/>
          <w:szCs w:val="14"/>
        </w:rPr>
        <w:t>u</w:t>
      </w:r>
      <w:r w:rsidRPr="00A32CB6">
        <w:rPr>
          <w:rFonts w:ascii="Courier New" w:hAnsi="Courier New" w:cs="Courier New"/>
          <w:sz w:val="14"/>
          <w:szCs w:val="14"/>
        </w:rPr>
        <w:t>jeme – pardon, jistě, Markusi, proveďte nábor! Už se stalo? Devět milionů zájemců o bydlení na Ďábelských ostrovech? Nepál žádá Radu bezpečnosti o zásah proti čínským uprchlíkům… Denně až čtyřista tisíc… Přelézají ostnatý drát a staví si improvizované chýše v Everest City… Ať se z toho nepodělají! Pošlete jim vlak zát</w:t>
      </w:r>
      <w:r w:rsidRPr="00A32CB6">
        <w:rPr>
          <w:rFonts w:ascii="Courier New" w:hAnsi="Courier New" w:cs="Courier New"/>
          <w:sz w:val="14"/>
          <w:szCs w:val="14"/>
        </w:rPr>
        <w:t>a</w:t>
      </w:r>
      <w:r w:rsidRPr="00A32CB6">
        <w:rPr>
          <w:rFonts w:ascii="Courier New" w:hAnsi="Courier New" w:cs="Courier New"/>
          <w:sz w:val="14"/>
          <w:szCs w:val="14"/>
        </w:rPr>
        <w:t>rasů a milión kilometrů ostnatého drátu. Že Čína pr</w:t>
      </w:r>
      <w:r w:rsidRPr="00A32CB6">
        <w:rPr>
          <w:rFonts w:ascii="Courier New" w:hAnsi="Courier New" w:cs="Courier New"/>
          <w:sz w:val="14"/>
          <w:szCs w:val="14"/>
        </w:rPr>
        <w:t>o</w:t>
      </w:r>
      <w:r w:rsidRPr="00A32CB6">
        <w:rPr>
          <w:rFonts w:ascii="Courier New" w:hAnsi="Courier New" w:cs="Courier New"/>
          <w:sz w:val="14"/>
          <w:szCs w:val="14"/>
        </w:rPr>
        <w:t>testuje? Pokrytci! V Gobi mají ještě aspoň padesát akrů volných… Pošlete mi sem Wagnera – ať prověří střední Evropu, máme zprávy o svévolném nedodržování normy – Pražský hrad má kupříkladu jen čtyřista podl</w:t>
      </w:r>
      <w:r w:rsidRPr="00A32CB6">
        <w:rPr>
          <w:rFonts w:ascii="Courier New" w:hAnsi="Courier New" w:cs="Courier New"/>
          <w:sz w:val="14"/>
          <w:szCs w:val="14"/>
        </w:rPr>
        <w:t>a</w:t>
      </w:r>
      <w:r w:rsidRPr="00A32CB6">
        <w:rPr>
          <w:rFonts w:ascii="Courier New" w:hAnsi="Courier New" w:cs="Courier New"/>
          <w:sz w:val="14"/>
          <w:szCs w:val="14"/>
        </w:rPr>
        <w:t>ží… Za každé patro pod normu jim počítejte milion kreditů… Počkejte, to máme… zaokrouhlete to na půl miliardy plus úrok. Nobelovu cenu profesoru Jamamotovi za vynález bleskové betonáže… Za medicínu docentu Nikému? Za prodloužení lidského věku o dalších deset let? Toho včera soudil tribunál, založte to… Ne, žádné biologické domy! Rozmnožují se sami! Vyslance z Eps</w:t>
      </w:r>
      <w:r w:rsidRPr="00A32CB6">
        <w:rPr>
          <w:rFonts w:ascii="Courier New" w:hAnsi="Courier New" w:cs="Courier New"/>
          <w:sz w:val="14"/>
          <w:szCs w:val="14"/>
        </w:rPr>
        <w:t>i</w:t>
      </w:r>
      <w:r w:rsidRPr="00A32CB6">
        <w:rPr>
          <w:rFonts w:ascii="Courier New" w:hAnsi="Courier New" w:cs="Courier New"/>
          <w:sz w:val="14"/>
          <w:szCs w:val="14"/>
        </w:rPr>
        <w:t>lon Eridani nasměrujte zpátky, tvrdnou už na oběžné dráze čtrnáct dní… Cože? Kašlu na protokol! Ať se podívají sami, nemají kde přistát… Zvýšit poplatky za byty na pólech, něco si vymyslete… Mají za okny polá</w:t>
      </w:r>
      <w:r w:rsidRPr="00A32CB6">
        <w:rPr>
          <w:rFonts w:ascii="Courier New" w:hAnsi="Courier New" w:cs="Courier New"/>
          <w:sz w:val="14"/>
          <w:szCs w:val="14"/>
        </w:rPr>
        <w:t>r</w:t>
      </w:r>
      <w:r w:rsidRPr="00A32CB6">
        <w:rPr>
          <w:rFonts w:ascii="Courier New" w:hAnsi="Courier New" w:cs="Courier New"/>
          <w:sz w:val="14"/>
          <w:szCs w:val="14"/>
        </w:rPr>
        <w:t>ní záři, tak ať platí… Na jižní polokouli hlášeno hnutí za alespoň dvoupokojové byty – určitě se jim dostaly do rukou nějaké staré knížky… Pošlete tam Milese a čtyřicet přesvědčovačů, počítačem prověřte knihovny a všechno mi hlaste.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Dámy a pánové, haló… haló… tak dobře, prosím, abyste tajným hlasováním rozhodli pro náš projekt. Pan Pauwels vám včera vysvětlil význam, jaký světová vláda přikládá okamžitému přijetí návrhu. Nevyvíjím na vás nátlak, ale uvědomte si, co s vámi udělají ty stovky novinářů, které drží policejní kordon za dveřmi, sl</w:t>
      </w:r>
      <w:r w:rsidRPr="00A32CB6">
        <w:rPr>
          <w:rFonts w:ascii="Courier New" w:hAnsi="Courier New" w:cs="Courier New"/>
          <w:sz w:val="14"/>
          <w:szCs w:val="14"/>
        </w:rPr>
        <w:t>y</w:t>
      </w:r>
      <w:r w:rsidRPr="00A32CB6">
        <w:rPr>
          <w:rFonts w:ascii="Courier New" w:hAnsi="Courier New" w:cs="Courier New"/>
          <w:sz w:val="14"/>
          <w:szCs w:val="14"/>
        </w:rPr>
        <w:t>ším je až sem… Každý máte před sebou obálku a prázdný lístek. Napíšete-li na něj znamení +, znamená to, že návrh schvalujete, znak – značí, že jste proti. Jména odpůrců projektu H budou zveřejněna. Dejte se do toho, Hansi…, odpoj mě na chvilku, mám tady toho chlapa z…</w:t>
      </w:r>
    </w:p>
    <w:p w:rsidR="00A47698" w:rsidRPr="00A32CB6" w:rsidRDefault="00A47698" w:rsidP="00030C83">
      <w:pPr>
        <w:pStyle w:val="Text"/>
        <w:widowControl w:val="0"/>
        <w:spacing w:before="240"/>
        <w:ind w:right="1" w:firstLine="426"/>
        <w:jc w:val="left"/>
        <w:rPr>
          <w:rFonts w:ascii="Courier New" w:hAnsi="Courier New" w:cs="Courier New"/>
          <w:sz w:val="14"/>
          <w:szCs w:val="14"/>
        </w:rPr>
      </w:pPr>
      <w:r w:rsidRPr="00A32CB6">
        <w:rPr>
          <w:rFonts w:ascii="Courier New" w:hAnsi="Courier New" w:cs="Courier New"/>
          <w:sz w:val="14"/>
          <w:szCs w:val="14"/>
        </w:rPr>
        <w:t>… a proto mi dovolte, vážení diváci, abych vám tlumočil radostnou zprávu: světová rada před pěti minutami jednomyslně schválila projekt H, který kone</w:t>
      </w:r>
      <w:r w:rsidRPr="00A32CB6">
        <w:rPr>
          <w:rFonts w:ascii="Courier New" w:hAnsi="Courier New" w:cs="Courier New"/>
          <w:sz w:val="14"/>
          <w:szCs w:val="14"/>
        </w:rPr>
        <w:t>č</w:t>
      </w:r>
      <w:r w:rsidRPr="00A32CB6">
        <w:rPr>
          <w:rFonts w:ascii="Courier New" w:hAnsi="Courier New" w:cs="Courier New"/>
          <w:sz w:val="14"/>
          <w:szCs w:val="14"/>
        </w:rPr>
        <w:t>ně učiní naši Zemi šťastnou, který nám zajistí dost</w:t>
      </w:r>
      <w:r w:rsidRPr="00A32CB6">
        <w:rPr>
          <w:rFonts w:ascii="Courier New" w:hAnsi="Courier New" w:cs="Courier New"/>
          <w:sz w:val="14"/>
          <w:szCs w:val="14"/>
        </w:rPr>
        <w:t>a</w:t>
      </w:r>
      <w:r w:rsidRPr="00A32CB6">
        <w:rPr>
          <w:rFonts w:ascii="Courier New" w:hAnsi="Courier New" w:cs="Courier New"/>
          <w:sz w:val="14"/>
          <w:szCs w:val="14"/>
        </w:rPr>
        <w:t>tek životního prostoru. Zde vám představuji muže, pojďte blíž, který je autorem tohoto projektu. Doktor Černý. Poslyšte doktore, napřed malou otázku: jak byste stručně charakterizoval princip vašeho objevu? Vím, diváci se s ním brzy seznámí sami, protože obří aparatury technické již byly dodány na místo, na tajné místo ve vyklizené aglomeraci v poušti Kalahari. Pře</w:t>
      </w:r>
      <w:r w:rsidRPr="00A32CB6">
        <w:rPr>
          <w:rFonts w:ascii="Courier New" w:hAnsi="Courier New" w:cs="Courier New"/>
          <w:sz w:val="14"/>
          <w:szCs w:val="14"/>
        </w:rPr>
        <w:t>d</w:t>
      </w:r>
      <w:r w:rsidRPr="00A32CB6">
        <w:rPr>
          <w:rFonts w:ascii="Courier New" w:hAnsi="Courier New" w:cs="Courier New"/>
          <w:sz w:val="14"/>
          <w:szCs w:val="14"/>
        </w:rPr>
        <w:t>ní světové firmy již dokončují montáž tohoto giganti</w:t>
      </w:r>
      <w:r w:rsidRPr="00A32CB6">
        <w:rPr>
          <w:rFonts w:ascii="Courier New" w:hAnsi="Courier New" w:cs="Courier New"/>
          <w:sz w:val="14"/>
          <w:szCs w:val="14"/>
        </w:rPr>
        <w:t>c</w:t>
      </w:r>
      <w:r w:rsidRPr="00A32CB6">
        <w:rPr>
          <w:rFonts w:ascii="Courier New" w:hAnsi="Courier New" w:cs="Courier New"/>
          <w:sz w:val="14"/>
          <w:szCs w:val="14"/>
        </w:rPr>
        <w:t>kého zařízení a podle posledních zpráv z místa práce je zřejmé, že stroj bude uveden v nejbližších min</w:t>
      </w:r>
      <w:r w:rsidRPr="00A32CB6">
        <w:rPr>
          <w:rFonts w:ascii="Courier New" w:hAnsi="Courier New" w:cs="Courier New"/>
          <w:sz w:val="14"/>
          <w:szCs w:val="14"/>
        </w:rPr>
        <w:t>u</w:t>
      </w:r>
      <w:r w:rsidRPr="00A32CB6">
        <w:rPr>
          <w:rFonts w:ascii="Courier New" w:hAnsi="Courier New" w:cs="Courier New"/>
          <w:sz w:val="14"/>
          <w:szCs w:val="14"/>
        </w:rPr>
        <w:t>tách. Co byste tomu řekl? Je to samozřejmě ta největší hustilka v dějinách, a proto…“</w:t>
      </w:r>
    </w:p>
    <w:p w:rsidR="00A47698" w:rsidRPr="00A32CB6" w:rsidRDefault="00A47698" w:rsidP="00030C83">
      <w:pPr>
        <w:pStyle w:val="Text"/>
        <w:widowControl w:val="0"/>
        <w:spacing w:before="360"/>
        <w:ind w:right="1" w:firstLine="426"/>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7504895F" wp14:editId="4A170323">
            <wp:extent cx="1628775" cy="27908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2790825"/>
                    </a:xfrm>
                    <a:prstGeom prst="rect">
                      <a:avLst/>
                    </a:prstGeom>
                    <a:noFill/>
                    <a:ln>
                      <a:noFill/>
                    </a:ln>
                  </pic:spPr>
                </pic:pic>
              </a:graphicData>
            </a:graphic>
          </wp:inline>
        </w:drawing>
      </w:r>
    </w:p>
    <w:p w:rsidR="00A47698" w:rsidRPr="00A32CB6" w:rsidRDefault="00A47698" w:rsidP="00030C83">
      <w:pPr>
        <w:pStyle w:val="Text"/>
        <w:widowControl w:val="0"/>
        <w:spacing w:before="1800" w:after="24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07EBDC7C" wp14:editId="7E763006">
            <wp:extent cx="2966400" cy="720000"/>
            <wp:effectExtent l="0" t="0" r="5715"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400" cy="720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tak jdou lesem, tmou, levá, pravá, přední, za</w:t>
      </w:r>
      <w:r w:rsidRPr="00A32CB6">
        <w:rPr>
          <w:rFonts w:ascii="Courier New" w:hAnsi="Courier New" w:cs="Courier New"/>
          <w:sz w:val="14"/>
          <w:szCs w:val="14"/>
        </w:rPr>
        <w:t>d</w:t>
      </w:r>
      <w:r w:rsidRPr="00A32CB6">
        <w:rPr>
          <w:rFonts w:ascii="Courier New" w:hAnsi="Courier New" w:cs="Courier New"/>
          <w:sz w:val="14"/>
          <w:szCs w:val="14"/>
        </w:rPr>
        <w:t>ní… Klopýtají přes kořeny, padají do mechu, zaplétají se do větví. Svorně proklínají pařezy, houby, svat</w:t>
      </w:r>
      <w:r w:rsidRPr="00A32CB6">
        <w:rPr>
          <w:rFonts w:ascii="Courier New" w:hAnsi="Courier New" w:cs="Courier New"/>
          <w:sz w:val="14"/>
          <w:szCs w:val="14"/>
        </w:rPr>
        <w:t>o</w:t>
      </w:r>
      <w:r w:rsidRPr="00A32CB6">
        <w:rPr>
          <w:rFonts w:ascii="Courier New" w:hAnsi="Courier New" w:cs="Courier New"/>
          <w:sz w:val="14"/>
          <w:szCs w:val="14"/>
        </w:rPr>
        <w:t>jánky i toho, kdo má na svědomí tuhle cestu. Konečně tmou probleskla záře. Osvětlená chata na mýtině.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„Jsme zachráněni!“ zajásali noční poutníci. Pře</w:t>
      </w:r>
      <w:r w:rsidRPr="00A32CB6">
        <w:rPr>
          <w:rFonts w:ascii="Courier New" w:hAnsi="Courier New" w:cs="Courier New"/>
          <w:sz w:val="14"/>
          <w:szCs w:val="14"/>
        </w:rPr>
        <w:t>s</w:t>
      </w:r>
      <w:r w:rsidRPr="00A32CB6">
        <w:rPr>
          <w:rFonts w:ascii="Courier New" w:hAnsi="Courier New" w:cs="Courier New"/>
          <w:sz w:val="14"/>
          <w:szCs w:val="14"/>
        </w:rPr>
        <w:t>to považovali za rozumné nakouknout nejprve oknem. Vidí, jak tam ve světnici v karty hrají tři mládenci. Pocestní zaťukali na okénko. Jejich přátelský pozdrav docela zanikl ve zděšeném křiku a řinčení rozbitého skla v protějším okně.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jsme v rejži,“ zamečel velitel výpravy, když dozněl hluk a praskot z lesa.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„Zase utekli. Copak jsme strašidla?“ uraženě mňoukla doktorka.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se ví, že nejsme,“ přisadil si kohoutím hl</w:t>
      </w:r>
      <w:r w:rsidRPr="00A32CB6">
        <w:rPr>
          <w:rFonts w:ascii="Courier New" w:hAnsi="Courier New" w:cs="Courier New"/>
          <w:sz w:val="14"/>
          <w:szCs w:val="14"/>
        </w:rPr>
        <w:t>a</w:t>
      </w:r>
      <w:r w:rsidRPr="00A32CB6">
        <w:rPr>
          <w:rFonts w:ascii="Courier New" w:hAnsi="Courier New" w:cs="Courier New"/>
          <w:sz w:val="14"/>
          <w:szCs w:val="14"/>
        </w:rPr>
        <w:t>sem biolog. „Ale co tady ti vědí o pořádné rozvinuté civilizaci. Pokračujeme v cestě.“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tak jdou lesem, tmou, levá, pravá, přední, za</w:t>
      </w:r>
      <w:r w:rsidRPr="00A32CB6">
        <w:rPr>
          <w:rFonts w:ascii="Courier New" w:hAnsi="Courier New" w:cs="Courier New"/>
          <w:sz w:val="14"/>
          <w:szCs w:val="14"/>
        </w:rPr>
        <w:t>d</w:t>
      </w:r>
      <w:r w:rsidRPr="00A32CB6">
        <w:rPr>
          <w:rFonts w:ascii="Courier New" w:hAnsi="Courier New" w:cs="Courier New"/>
          <w:sz w:val="14"/>
          <w:szCs w:val="14"/>
        </w:rPr>
        <w:t>ní…</w:t>
      </w: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15171B">
          <w:pgSz w:w="11907" w:h="16839" w:code="9"/>
          <w:pgMar w:top="1191" w:right="1191" w:bottom="1191" w:left="1191" w:header="510" w:footer="510" w:gutter="0"/>
          <w:pgNumType w:fmt="numberInDash"/>
          <w:cols w:num="2" w:space="340"/>
          <w:docGrid w:linePitch="360"/>
        </w:sectPr>
      </w:pPr>
    </w:p>
    <w:p w:rsidR="00DC6361" w:rsidRDefault="00A47698" w:rsidP="00DC6361">
      <w:pPr>
        <w:pStyle w:val="Text"/>
        <w:widowControl w:val="0"/>
        <w:spacing w:after="240"/>
        <w:ind w:left="993" w:right="1" w:firstLine="0"/>
        <w:jc w:val="left"/>
        <w:rPr>
          <w:rFonts w:ascii="Courier New" w:hAnsi="Courier New" w:cs="Courier New"/>
          <w:sz w:val="14"/>
          <w:szCs w:val="14"/>
        </w:rPr>
        <w:sectPr w:rsidR="00DC6361" w:rsidSect="0015171B">
          <w:pgSz w:w="11907" w:h="16839" w:code="9"/>
          <w:pgMar w:top="1134" w:right="1134" w:bottom="1134" w:left="1134" w:header="510" w:footer="510" w:gutter="0"/>
          <w:pgNumType w:fmt="numberInDash"/>
          <w:cols w:space="340"/>
          <w:docGrid w:linePitch="360"/>
        </w:sectPr>
      </w:pPr>
      <w:r w:rsidRPr="00A32CB6">
        <w:rPr>
          <w:rFonts w:ascii="Courier New" w:hAnsi="Courier New" w:cs="Courier New"/>
          <w:noProof/>
          <w:sz w:val="14"/>
          <w:szCs w:val="14"/>
        </w:rPr>
        <w:drawing>
          <wp:inline distT="0" distB="0" distL="0" distR="0" wp14:anchorId="3A1C412A" wp14:editId="68FCB79B">
            <wp:extent cx="3754800" cy="32040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4800" cy="3204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sedm hodin večer se pan Ašurnik posadil s n</w:t>
      </w:r>
      <w:r w:rsidRPr="00A32CB6">
        <w:rPr>
          <w:rFonts w:ascii="Courier New" w:hAnsi="Courier New" w:cs="Courier New"/>
          <w:sz w:val="14"/>
          <w:szCs w:val="14"/>
        </w:rPr>
        <w:t>o</w:t>
      </w:r>
      <w:r w:rsidRPr="00A32CB6">
        <w:rPr>
          <w:rFonts w:ascii="Courier New" w:hAnsi="Courier New" w:cs="Courier New"/>
          <w:sz w:val="14"/>
          <w:szCs w:val="14"/>
        </w:rPr>
        <w:t>vinami do křesla. O pět minut později přišla z dě</w:t>
      </w:r>
      <w:r w:rsidRPr="00A32CB6">
        <w:rPr>
          <w:rFonts w:ascii="Courier New" w:hAnsi="Courier New" w:cs="Courier New"/>
          <w:sz w:val="14"/>
          <w:szCs w:val="14"/>
        </w:rPr>
        <w:t>t</w:t>
      </w:r>
      <w:r w:rsidRPr="00A32CB6">
        <w:rPr>
          <w:rFonts w:ascii="Courier New" w:hAnsi="Courier New" w:cs="Courier New"/>
          <w:sz w:val="14"/>
          <w:szCs w:val="14"/>
        </w:rPr>
        <w:t>ského pokoje pani Ašurniková a postavila se k aut</w:t>
      </w:r>
      <w:r w:rsidRPr="00A32CB6">
        <w:rPr>
          <w:rFonts w:ascii="Courier New" w:hAnsi="Courier New" w:cs="Courier New"/>
          <w:sz w:val="14"/>
          <w:szCs w:val="14"/>
        </w:rPr>
        <w:t>o</w:t>
      </w:r>
      <w:r w:rsidRPr="00A32CB6">
        <w:rPr>
          <w:rFonts w:ascii="Courier New" w:hAnsi="Courier New" w:cs="Courier New"/>
          <w:sz w:val="14"/>
          <w:szCs w:val="14"/>
        </w:rPr>
        <w:t>matickému sporáku. Z dopravního okénka vyňala pr</w:t>
      </w:r>
      <w:r w:rsidRPr="00A32CB6">
        <w:rPr>
          <w:rFonts w:ascii="Courier New" w:hAnsi="Courier New" w:cs="Courier New"/>
          <w:sz w:val="14"/>
          <w:szCs w:val="14"/>
        </w:rPr>
        <w:t>o</w:t>
      </w:r>
      <w:r w:rsidRPr="00A32CB6">
        <w:rPr>
          <w:rFonts w:ascii="Courier New" w:hAnsi="Courier New" w:cs="Courier New"/>
          <w:sz w:val="14"/>
          <w:szCs w:val="14"/>
        </w:rPr>
        <w:t>gram večeře a při zavírání si přiskřípla prst. Usy</w:t>
      </w:r>
      <w:r w:rsidRPr="00A32CB6">
        <w:rPr>
          <w:rFonts w:ascii="Courier New" w:hAnsi="Courier New" w:cs="Courier New"/>
          <w:sz w:val="14"/>
          <w:szCs w:val="14"/>
        </w:rPr>
        <w:t>k</w:t>
      </w:r>
      <w:r w:rsidRPr="00A32CB6">
        <w:rPr>
          <w:rFonts w:ascii="Courier New" w:hAnsi="Courier New" w:cs="Courier New"/>
          <w:sz w:val="14"/>
          <w:szCs w:val="14"/>
        </w:rPr>
        <w:t>la bolestí a zamumlala pár druhoostrovnich nadávek. Potom hlasitě dodala: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jsem zvědavá, kdo to okénko konečně spr</w:t>
      </w:r>
      <w:r w:rsidRPr="00A32CB6">
        <w:rPr>
          <w:rFonts w:ascii="Courier New" w:hAnsi="Courier New" w:cs="Courier New"/>
          <w:sz w:val="14"/>
          <w:szCs w:val="14"/>
        </w:rPr>
        <w:t>a</w:t>
      </w:r>
      <w:r w:rsidRPr="00A32CB6">
        <w:rPr>
          <w:rFonts w:ascii="Courier New" w:hAnsi="Courier New" w:cs="Courier New"/>
          <w:sz w:val="14"/>
          <w:szCs w:val="14"/>
        </w:rPr>
        <w:t>ví.“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„Hm,“ zabručel pan Ašurnik a obrátil novinový list.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„Řekla jsem, kdy ten zatracený krám konečně spravíš.“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„Zítra,“ řekl nepřítomně pan Ašurnik a zahlo</w:t>
      </w:r>
      <w:r w:rsidRPr="00A32CB6">
        <w:rPr>
          <w:rFonts w:ascii="Courier New" w:hAnsi="Courier New" w:cs="Courier New"/>
          <w:sz w:val="14"/>
          <w:szCs w:val="14"/>
        </w:rPr>
        <w:t>u</w:t>
      </w:r>
      <w:r w:rsidRPr="00A32CB6">
        <w:rPr>
          <w:rFonts w:ascii="Courier New" w:hAnsi="Courier New" w:cs="Courier New"/>
          <w:sz w:val="14"/>
          <w:szCs w:val="14"/>
        </w:rPr>
        <w:t>bal se do vědeckého sloupku.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„Zítra, zítra,“ opakovala výhružně paní Ašurn</w:t>
      </w:r>
      <w:r w:rsidRPr="00A32CB6">
        <w:rPr>
          <w:rFonts w:ascii="Courier New" w:hAnsi="Courier New" w:cs="Courier New"/>
          <w:sz w:val="14"/>
          <w:szCs w:val="14"/>
        </w:rPr>
        <w:t>i</w:t>
      </w:r>
      <w:r w:rsidRPr="00A32CB6">
        <w:rPr>
          <w:rFonts w:ascii="Courier New" w:hAnsi="Courier New" w:cs="Courier New"/>
          <w:sz w:val="14"/>
          <w:szCs w:val="14"/>
        </w:rPr>
        <w:t>ková. „Těch zítřků bylo už tolik, že by je nespoč</w:t>
      </w:r>
      <w:r w:rsidRPr="00A32CB6">
        <w:rPr>
          <w:rFonts w:ascii="Courier New" w:hAnsi="Courier New" w:cs="Courier New"/>
          <w:sz w:val="14"/>
          <w:szCs w:val="14"/>
        </w:rPr>
        <w:t>í</w:t>
      </w:r>
      <w:r w:rsidRPr="00A32CB6">
        <w:rPr>
          <w:rFonts w:ascii="Courier New" w:hAnsi="Courier New" w:cs="Courier New"/>
          <w:sz w:val="14"/>
          <w:szCs w:val="14"/>
        </w:rPr>
        <w:t>tal ani pan Mumlaš. Ale já vím, co udělám. Když to zítra nebude spravené, žádnou večeři nedělám. Stejně držím dietu a honím se jen pro tebe.“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Paní Ašurniková vrazila zlostně program večeře do úst automatickému sporáku, až se zakuckal. Potom si sedla do druhého křesla a začala plést.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Chvíli byl slyšet jenom cinkot pletacích drátků a vrzání křesla, na kterém poposedával pan Ašurnik.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„Představ si,“ řekl najednou, až se paní Ašu</w:t>
      </w:r>
      <w:r w:rsidRPr="00A32CB6">
        <w:rPr>
          <w:rFonts w:ascii="Courier New" w:hAnsi="Courier New" w:cs="Courier New"/>
          <w:sz w:val="14"/>
          <w:szCs w:val="14"/>
        </w:rPr>
        <w:t>r</w:t>
      </w:r>
      <w:r w:rsidRPr="00A32CB6">
        <w:rPr>
          <w:rFonts w:ascii="Courier New" w:hAnsi="Courier New" w:cs="Courier New"/>
          <w:sz w:val="14"/>
          <w:szCs w:val="14"/>
        </w:rPr>
        <w:t>niková lekla a vypadla jí dvě očka. „Představ si, co tady píší. Nějaký profesor Očekor dokázal, že nejsme první formou rozumného života na Emi. Že už tu před námi někdo byl. Nějaká technická civilizace. Před dvanácti milióny let.“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Paní Ašurniková odložila pletací dráty a nepř</w:t>
      </w:r>
      <w:r w:rsidRPr="00A32CB6">
        <w:rPr>
          <w:rFonts w:ascii="Courier New" w:hAnsi="Courier New" w:cs="Courier New"/>
          <w:sz w:val="14"/>
          <w:szCs w:val="14"/>
        </w:rPr>
        <w:t>á</w:t>
      </w:r>
      <w:r w:rsidRPr="00A32CB6">
        <w:rPr>
          <w:rFonts w:ascii="Courier New" w:hAnsi="Courier New" w:cs="Courier New"/>
          <w:sz w:val="14"/>
          <w:szCs w:val="14"/>
        </w:rPr>
        <w:t>telsky sledovala automatický sporák. Druhá fáze přípravy večeře se viditelně opožďovala.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„Doslova tady píše,“ pokračoval pan Ašurnik. „Naše poslední archeologické výzkumy konané na mo</w:t>
      </w:r>
      <w:r w:rsidRPr="00A32CB6">
        <w:rPr>
          <w:rFonts w:ascii="Courier New" w:hAnsi="Courier New" w:cs="Courier New"/>
          <w:sz w:val="14"/>
          <w:szCs w:val="14"/>
        </w:rPr>
        <w:t>ř</w:t>
      </w:r>
      <w:r w:rsidRPr="00A32CB6">
        <w:rPr>
          <w:rFonts w:ascii="Courier New" w:hAnsi="Courier New" w:cs="Courier New"/>
          <w:sz w:val="14"/>
          <w:szCs w:val="14"/>
        </w:rPr>
        <w:t>ském dně mezi patnáctým, šestnáctým a osmnáctým ostrovem nezvratně dokázaly, že zhruba před dvanácti milióny let už na Emi existovala vyspělá civilizace, dokonce tak vyspělá, že dokázala zničit sama sebe. To, čemu se v odborné terminologii říká pětihorní vrásnění (které, jak všichni víme, proběhlo právě před dvanácti milióny let) nebylo nic jiného než geologická válka. Sám profesor Samšolon ve svém díle ‚Začátek nové éry‘ výstižně říká, že pětihorní vrá</w:t>
      </w:r>
      <w:r w:rsidRPr="00A32CB6">
        <w:rPr>
          <w:rFonts w:ascii="Courier New" w:hAnsi="Courier New" w:cs="Courier New"/>
          <w:sz w:val="14"/>
          <w:szCs w:val="14"/>
        </w:rPr>
        <w:t>s</w:t>
      </w:r>
      <w:r w:rsidRPr="00A32CB6">
        <w:rPr>
          <w:rFonts w:ascii="Courier New" w:hAnsi="Courier New" w:cs="Courier New"/>
          <w:sz w:val="14"/>
          <w:szCs w:val="14"/>
        </w:rPr>
        <w:t>nění bylo tak velké, jakoby někdo Emi přeoral obro</w:t>
      </w:r>
      <w:r w:rsidRPr="00A32CB6">
        <w:rPr>
          <w:rFonts w:ascii="Courier New" w:hAnsi="Courier New" w:cs="Courier New"/>
          <w:sz w:val="14"/>
          <w:szCs w:val="14"/>
        </w:rPr>
        <w:t>v</w:t>
      </w:r>
      <w:r w:rsidRPr="00A32CB6">
        <w:rPr>
          <w:rFonts w:ascii="Courier New" w:hAnsi="Courier New" w:cs="Courier New"/>
          <w:sz w:val="14"/>
          <w:szCs w:val="14"/>
        </w:rPr>
        <w:t>ským pluhem.“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Paní Ašurniková odložila pletací dráty a př</w:t>
      </w:r>
      <w:r w:rsidRPr="00A32CB6">
        <w:rPr>
          <w:rFonts w:ascii="Courier New" w:hAnsi="Courier New" w:cs="Courier New"/>
          <w:sz w:val="14"/>
          <w:szCs w:val="14"/>
        </w:rPr>
        <w:t>i</w:t>
      </w:r>
      <w:r w:rsidRPr="00A32CB6">
        <w:rPr>
          <w:rFonts w:ascii="Courier New" w:hAnsi="Courier New" w:cs="Courier New"/>
          <w:sz w:val="14"/>
          <w:szCs w:val="14"/>
        </w:rPr>
        <w:t>stoupila k automatickému sporáku. Večeře už měla být dávno hotová, ale topinky ještě byly bledé a autom</w:t>
      </w:r>
      <w:r w:rsidRPr="00A32CB6">
        <w:rPr>
          <w:rFonts w:ascii="Courier New" w:hAnsi="Courier New" w:cs="Courier New"/>
          <w:sz w:val="14"/>
          <w:szCs w:val="14"/>
        </w:rPr>
        <w:t>a</w:t>
      </w:r>
      <w:r w:rsidRPr="00A32CB6">
        <w:rPr>
          <w:rFonts w:ascii="Courier New" w:hAnsi="Courier New" w:cs="Courier New"/>
          <w:sz w:val="14"/>
          <w:szCs w:val="14"/>
        </w:rPr>
        <w:t>tická ruka mátožně míchala vajíčka.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je ale krém,“ řekla paní Ašurniková a z</w:t>
      </w:r>
      <w:r w:rsidRPr="00A32CB6">
        <w:rPr>
          <w:rFonts w:ascii="Courier New" w:hAnsi="Courier New" w:cs="Courier New"/>
          <w:sz w:val="14"/>
          <w:szCs w:val="14"/>
        </w:rPr>
        <w:t>a</w:t>
      </w:r>
      <w:r w:rsidRPr="00A32CB6">
        <w:rPr>
          <w:rFonts w:ascii="Courier New" w:hAnsi="Courier New" w:cs="Courier New"/>
          <w:sz w:val="14"/>
          <w:szCs w:val="14"/>
        </w:rPr>
        <w:t>třásla sporákem. „Pohni lenochu!“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„Spěchááám,“ zaskuhral automatický sporák, ale tempo se nezměnilo.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Paní Ašurniková kousek poodstoupila a pravou nohou nakopla sporák do jeho spodní, citlivé části. Sporák zasténal a viditelně změnil rychlost.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plácl rukou do novin. „To jsou ale věci! Geologové a válka! Kdo by to byl řekl? A ve škole jsme se učili, že to bylo dílo přírodních sil. Když si člověk představí, že už tenkrát existovali na Emi rozumní tvorové…“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„Moc rozumní asi nebyli, když se zničili,“ z</w:t>
      </w:r>
      <w:r w:rsidRPr="00A32CB6">
        <w:rPr>
          <w:rFonts w:ascii="Courier New" w:hAnsi="Courier New" w:cs="Courier New"/>
          <w:sz w:val="14"/>
          <w:szCs w:val="14"/>
        </w:rPr>
        <w:t>a</w:t>
      </w:r>
      <w:r w:rsidRPr="00A32CB6">
        <w:rPr>
          <w:rFonts w:ascii="Courier New" w:hAnsi="Courier New" w:cs="Courier New"/>
          <w:sz w:val="14"/>
          <w:szCs w:val="14"/>
        </w:rPr>
        <w:t>reagovala paní Ašurniková poprvé na slova svého manžela. „A třeba nemá ten Čikor vůbec pravdu!“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„Profesor Očekor,“ opravil ji pan Ašurnik. „A má asi pravdu. Poslouchej. Sondy, které byly spušt</w:t>
      </w:r>
      <w:r w:rsidRPr="00A32CB6">
        <w:rPr>
          <w:rFonts w:ascii="Courier New" w:hAnsi="Courier New" w:cs="Courier New"/>
          <w:sz w:val="14"/>
          <w:szCs w:val="14"/>
        </w:rPr>
        <w:t>ě</w:t>
      </w:r>
      <w:r w:rsidRPr="00A32CB6">
        <w:rPr>
          <w:rFonts w:ascii="Courier New" w:hAnsi="Courier New" w:cs="Courier New"/>
          <w:sz w:val="14"/>
          <w:szCs w:val="14"/>
        </w:rPr>
        <w:t>ny mezi čtvrtým a pátým souostrovím, píše se tady, pronikly usazeninami na mořském dně a potom narazily na pětimetrovou vrstvu lávy. Láva pod mořským dnem, chápeš? Pod lávou byly objeveny pozůstatky dávné civilizace… Na její průzkum byli vysláni automatičtí lidé… Nálezy jednoznačně potvrdily fantastickou domněnku, že stáří této civilizace, která kdysi obývala Emi, je dvanáct miliónů let… Zároveň byla zodpovězena otázka, kterou již před padesáti třemi lety položil ve svém díle ‚Začátek nové éry‘ prof</w:t>
      </w:r>
      <w:r w:rsidRPr="00A32CB6">
        <w:rPr>
          <w:rFonts w:ascii="Courier New" w:hAnsi="Courier New" w:cs="Courier New"/>
          <w:sz w:val="14"/>
          <w:szCs w:val="14"/>
        </w:rPr>
        <w:t>e</w:t>
      </w:r>
      <w:r w:rsidRPr="00A32CB6">
        <w:rPr>
          <w:rFonts w:ascii="Courier New" w:hAnsi="Courier New" w:cs="Courier New"/>
          <w:sz w:val="14"/>
          <w:szCs w:val="14"/>
        </w:rPr>
        <w:t>sor Samšolon: Co bylo příčinou obrovského pětihorn</w:t>
      </w:r>
      <w:r w:rsidRPr="00A32CB6">
        <w:rPr>
          <w:rFonts w:ascii="Courier New" w:hAnsi="Courier New" w:cs="Courier New"/>
          <w:sz w:val="14"/>
          <w:szCs w:val="14"/>
        </w:rPr>
        <w:t>í</w:t>
      </w:r>
      <w:r w:rsidRPr="00A32CB6">
        <w:rPr>
          <w:rFonts w:ascii="Courier New" w:hAnsi="Courier New" w:cs="Courier New"/>
          <w:sz w:val="14"/>
          <w:szCs w:val="14"/>
        </w:rPr>
        <w:t>ho vrásnění, když je jasně prokázáno, že síly v hlubinách Emi se doslova vybily už ve Čtvrtohorách? Ne, nebyla to srážka Emi s obrovským meteoritem nebo neznámou kometou… Byly to rozumné bytosti… jedině ony totiž mohly svou přespříliš vyspělou technikou způsobit takové přírodní procesy… Profesor Očekor nyní intenzivně pracuje na dalších výzkumech, které by jednoznačně potvrdily jeho hypotézu 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Řaach. Automatický sporák zaskučel a po druhém umístěném kopanci paní Ašurnikové konečně vyplivl večeři.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pan Ašurnik dojedl večeři, byl právě čas pustit televizní stěnu. První informátor už seděl v křesle a usmíval se na obyvatele Emi.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Manželé Ašurnikovi pozorně vyslechli zprávy o sklizni jedlé trávy a lovu ryb. První informátor jim dále sdělil, jaké bude počasí, stručně jim vysvětlil program práce na příští měsíc a v podrobnostech je odkázal na ostrovní informátory.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teď pozor! Důležitá informace všem obyvat</w:t>
      </w:r>
      <w:r w:rsidRPr="00A32CB6">
        <w:rPr>
          <w:rFonts w:ascii="Courier New" w:hAnsi="Courier New" w:cs="Courier New"/>
          <w:sz w:val="14"/>
          <w:szCs w:val="14"/>
        </w:rPr>
        <w:t>e</w:t>
      </w:r>
      <w:r w:rsidRPr="00A32CB6">
        <w:rPr>
          <w:rFonts w:ascii="Courier New" w:hAnsi="Courier New" w:cs="Courier New"/>
          <w:sz w:val="14"/>
          <w:szCs w:val="14"/>
        </w:rPr>
        <w:t>lům Emi. Promluví velký stratég.“</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Televizní stěna začala houkat.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„Jsou normální?“ rozkřikla se paní Ašurniková. „Vždyť probudí děti!“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„Psst,“ zasyčel výhrůžně pan Ašuřnik. „Co když kolem domu létá slyšnik? Chceš snad celý rok jíst jenom trávu?“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„Ať jdou někam!“ vykřikovala paní Ašurniková. „Stejně držím dietu… A velký stratég může jít…“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se vymrštil a zacpal ji ústa. Chv</w:t>
      </w:r>
      <w:r w:rsidRPr="00A32CB6">
        <w:rPr>
          <w:rFonts w:ascii="Courier New" w:hAnsi="Courier New" w:cs="Courier New"/>
          <w:sz w:val="14"/>
          <w:szCs w:val="14"/>
        </w:rPr>
        <w:t>í</w:t>
      </w:r>
      <w:r w:rsidRPr="00A32CB6">
        <w:rPr>
          <w:rFonts w:ascii="Courier New" w:hAnsi="Courier New" w:cs="Courier New"/>
          <w:sz w:val="14"/>
          <w:szCs w:val="14"/>
        </w:rPr>
        <w:t>li se zmítali po koberci. Jejich tichý boj přerušily teprve fanfáry z televizní stěny, pan Ašurnik vysk</w:t>
      </w:r>
      <w:r w:rsidRPr="00A32CB6">
        <w:rPr>
          <w:rFonts w:ascii="Courier New" w:hAnsi="Courier New" w:cs="Courier New"/>
          <w:sz w:val="14"/>
          <w:szCs w:val="14"/>
        </w:rPr>
        <w:t>o</w:t>
      </w:r>
      <w:r w:rsidRPr="00A32CB6">
        <w:rPr>
          <w:rFonts w:ascii="Courier New" w:hAnsi="Courier New" w:cs="Courier New"/>
          <w:sz w:val="14"/>
          <w:szCs w:val="14"/>
        </w:rPr>
        <w:t>čil a postavil se do pozoru. Paní Ašurniková se na něho pohrdavě podívala, ale byla už zticha.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Velký stratég si je zkoumavě prohlédl. Všichni obyvatelé Emi, kromě dětí, teď seděli před televi</w:t>
      </w:r>
      <w:r w:rsidRPr="00A32CB6">
        <w:rPr>
          <w:rFonts w:ascii="Courier New" w:hAnsi="Courier New" w:cs="Courier New"/>
          <w:sz w:val="14"/>
          <w:szCs w:val="14"/>
        </w:rPr>
        <w:t>z</w:t>
      </w:r>
      <w:r w:rsidRPr="00A32CB6">
        <w:rPr>
          <w:rFonts w:ascii="Courier New" w:hAnsi="Courier New" w:cs="Courier New"/>
          <w:sz w:val="14"/>
          <w:szCs w:val="14"/>
        </w:rPr>
        <w:t>ními stěnami a soustředěně sledovali velkého stratéga.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„Vážení Emiňané,“ oslovil je velký stratég. „Jak jistě všichni víte, oslavujeme v tomto roce sto osmdesáté páté výročí posledního hromadného útoku a třicáté výročí posledního individuálního útoku. Již třicet let je život na naší planetě absolutně be</w:t>
      </w:r>
      <w:r w:rsidRPr="00A32CB6">
        <w:rPr>
          <w:rFonts w:ascii="Courier New" w:hAnsi="Courier New" w:cs="Courier New"/>
          <w:sz w:val="14"/>
          <w:szCs w:val="14"/>
        </w:rPr>
        <w:t>z</w:t>
      </w:r>
      <w:r w:rsidRPr="00A32CB6">
        <w:rPr>
          <w:rFonts w:ascii="Courier New" w:hAnsi="Courier New" w:cs="Courier New"/>
          <w:sz w:val="14"/>
          <w:szCs w:val="14"/>
        </w:rPr>
        <w:t>pečný. Ani jeden obyvatel Emi už nezná strach a nejistotu, že by ho snad někdo mohl připravit o teplo jeho domova, jeho oblíbené věci nebo mu snad ublížit. A za toto všechno, za tento krásný pocit jistoty, vděčíme našim vědcům, kteří vynalézají nové a nové zbraně, jež nás chrání proti jakémukoliv napadení.“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Velký stratég se odmlčel a pevným pohledem se zadíval do očí všech Emiňanů. Potom pokračoval: „Jsem opravdu rád, že v roce těchto dvou slavných výročí vám mohu oznámit nový velký úspěch naší vědy. Byla vynalezena, vyzkoušena a vyrobena nová velkol</w:t>
      </w:r>
      <w:r w:rsidRPr="00A32CB6">
        <w:rPr>
          <w:rFonts w:ascii="Courier New" w:hAnsi="Courier New" w:cs="Courier New"/>
          <w:sz w:val="14"/>
          <w:szCs w:val="14"/>
        </w:rPr>
        <w:t>e</w:t>
      </w:r>
      <w:r w:rsidRPr="00A32CB6">
        <w:rPr>
          <w:rFonts w:ascii="Courier New" w:hAnsi="Courier New" w:cs="Courier New"/>
          <w:sz w:val="14"/>
          <w:szCs w:val="14"/>
        </w:rPr>
        <w:t>pá zbraň, nazvaná po prvním velkém stratégovi Gal</w:t>
      </w:r>
      <w:r w:rsidRPr="00A32CB6">
        <w:rPr>
          <w:rFonts w:ascii="Courier New" w:hAnsi="Courier New" w:cs="Courier New"/>
          <w:sz w:val="14"/>
          <w:szCs w:val="14"/>
        </w:rPr>
        <w:t>o</w:t>
      </w:r>
      <w:r w:rsidRPr="00A32CB6">
        <w:rPr>
          <w:rFonts w:ascii="Courier New" w:hAnsi="Courier New" w:cs="Courier New"/>
          <w:sz w:val="14"/>
          <w:szCs w:val="14"/>
        </w:rPr>
        <w:t>gaš II. Je to zbraň tak dokonalá, že nahradí všechny dosavadní zbraně. Její podstatou je, že může nechat zmizet jakýkoli živý i neživý objekt, do třetí vel</w:t>
      </w:r>
      <w:r w:rsidRPr="00A32CB6">
        <w:rPr>
          <w:rFonts w:ascii="Courier New" w:hAnsi="Courier New" w:cs="Courier New"/>
          <w:sz w:val="14"/>
          <w:szCs w:val="14"/>
        </w:rPr>
        <w:t>i</w:t>
      </w:r>
      <w:r w:rsidRPr="00A32CB6">
        <w:rPr>
          <w:rFonts w:ascii="Courier New" w:hAnsi="Courier New" w:cs="Courier New"/>
          <w:sz w:val="14"/>
          <w:szCs w:val="14"/>
        </w:rPr>
        <w:t>kosti, kromě rozumných bytostí, a to s absolutní přesností a na jakoukoli vzdálenost. Je to tedy navíc zbraň stoprocentně bezpečná, která i při vys</w:t>
      </w:r>
      <w:r w:rsidRPr="00A32CB6">
        <w:rPr>
          <w:rFonts w:ascii="Courier New" w:hAnsi="Courier New" w:cs="Courier New"/>
          <w:sz w:val="14"/>
          <w:szCs w:val="14"/>
        </w:rPr>
        <w:t>o</w:t>
      </w:r>
      <w:r w:rsidRPr="00A32CB6">
        <w:rPr>
          <w:rFonts w:ascii="Courier New" w:hAnsi="Courier New" w:cs="Courier New"/>
          <w:sz w:val="14"/>
          <w:szCs w:val="14"/>
        </w:rPr>
        <w:t>ce teoretické možnosti zneužití neohrozí v žádném případě naše životy. A právě tyto zbraně se již od zítřejšího dne stanou vlastnictvím každé rodiny a jejich větší provedení vlastnictvím každého z 23 ostrovů. Cena jednoho rodinného kusu, když vezmeme v úvahu to, že nahradí všechny stávající zbraně, je poměrně nízká, a to dva věrtele rešů.“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Paní Ašurniková spráskla ruce. „Proboha! Osm věrtelů rešů! To se už opravdu půjdeme pást na naši zahrádku. Kdyby raději…“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teď důležité upozornění,“ přerušil ji velký stratég. „Staré zbraně se pochopitelně v souladu s doktrínou absolutní rovnováhy nebezpečí musí zničit. Provede se to ve čtyřech následujících dnech pr</w:t>
      </w:r>
      <w:r w:rsidRPr="00A32CB6">
        <w:rPr>
          <w:rFonts w:ascii="Courier New" w:hAnsi="Courier New" w:cs="Courier New"/>
          <w:sz w:val="14"/>
          <w:szCs w:val="14"/>
        </w:rPr>
        <w:t>o</w:t>
      </w:r>
      <w:r w:rsidRPr="00A32CB6">
        <w:rPr>
          <w:rFonts w:ascii="Courier New" w:hAnsi="Courier New" w:cs="Courier New"/>
          <w:sz w:val="14"/>
          <w:szCs w:val="14"/>
        </w:rPr>
        <w:t>střednictvím oblíbené hry ‚Adresát známý‘.“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Panu Ašurnikovi se rozsvítily oči. Vzrušeně p</w:t>
      </w:r>
      <w:r w:rsidRPr="00A32CB6">
        <w:rPr>
          <w:rFonts w:ascii="Courier New" w:hAnsi="Courier New" w:cs="Courier New"/>
          <w:sz w:val="14"/>
          <w:szCs w:val="14"/>
        </w:rPr>
        <w:t>o</w:t>
      </w:r>
      <w:r w:rsidRPr="00A32CB6">
        <w:rPr>
          <w:rFonts w:ascii="Courier New" w:hAnsi="Courier New" w:cs="Courier New"/>
          <w:sz w:val="14"/>
          <w:szCs w:val="14"/>
        </w:rPr>
        <w:t>posedl v křesle. „Slyšíš to?“ obrátil se na paní Ašurnikovou. „Zase si budeme hrát.“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Velký stratég se chápavě usmál, jakoby před s</w:t>
      </w:r>
      <w:r w:rsidRPr="00A32CB6">
        <w:rPr>
          <w:rFonts w:ascii="Courier New" w:hAnsi="Courier New" w:cs="Courier New"/>
          <w:sz w:val="14"/>
          <w:szCs w:val="14"/>
        </w:rPr>
        <w:t>e</w:t>
      </w:r>
      <w:r w:rsidRPr="00A32CB6">
        <w:rPr>
          <w:rFonts w:ascii="Courier New" w:hAnsi="Courier New" w:cs="Courier New"/>
          <w:sz w:val="14"/>
          <w:szCs w:val="14"/>
        </w:rPr>
        <w:t>bou viděl ty stovky mužů, jejichž tváře zahořely nadšením při představě hry malých omezených válek.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nyní bych vás opět prosil o zvýšenou pozo</w:t>
      </w:r>
      <w:r w:rsidRPr="00A32CB6">
        <w:rPr>
          <w:rFonts w:ascii="Courier New" w:hAnsi="Courier New" w:cs="Courier New"/>
          <w:sz w:val="14"/>
          <w:szCs w:val="14"/>
        </w:rPr>
        <w:t>r</w:t>
      </w:r>
      <w:r w:rsidRPr="00A32CB6">
        <w:rPr>
          <w:rFonts w:ascii="Courier New" w:hAnsi="Courier New" w:cs="Courier New"/>
          <w:sz w:val="14"/>
          <w:szCs w:val="14"/>
        </w:rPr>
        <w:t>nost,“ řekl velký stratég. „Důležitý pokyn pro pří</w:t>
      </w:r>
      <w:r w:rsidRPr="00A32CB6">
        <w:rPr>
          <w:rFonts w:ascii="Courier New" w:hAnsi="Courier New" w:cs="Courier New"/>
          <w:sz w:val="14"/>
          <w:szCs w:val="14"/>
        </w:rPr>
        <w:t>š</w:t>
      </w:r>
      <w:r w:rsidRPr="00A32CB6">
        <w:rPr>
          <w:rFonts w:ascii="Courier New" w:hAnsi="Courier New" w:cs="Courier New"/>
          <w:sz w:val="14"/>
          <w:szCs w:val="14"/>
        </w:rPr>
        <w:t>tí den. Jako první bude zlikvidována zbraň Žravec III. Bude postupováno obvyklým způsobem, tentokrát po čtverci 2 a 4. Opakuji. Vaším protivníkem jsou sousedé ve čtverci 2 a 4. Soused ze čtverce 4 k vám vyšle svého Žravce a vašeho vlastního Žravce vyšlete k sousedu na čtverec 2. Objektem budou záhony st</w:t>
      </w:r>
      <w:r w:rsidRPr="00A32CB6">
        <w:rPr>
          <w:rFonts w:ascii="Courier New" w:hAnsi="Courier New" w:cs="Courier New"/>
          <w:sz w:val="14"/>
          <w:szCs w:val="14"/>
        </w:rPr>
        <w:t>a</w:t>
      </w:r>
      <w:r w:rsidRPr="00A32CB6">
        <w:rPr>
          <w:rFonts w:ascii="Courier New" w:hAnsi="Courier New" w:cs="Courier New"/>
          <w:sz w:val="14"/>
          <w:szCs w:val="14"/>
        </w:rPr>
        <w:t>rých jahod na poli 10. Ostrovy budou postupovat podle speciálních pokynů. Upozorňuji. Každý přest</w:t>
      </w:r>
      <w:r w:rsidRPr="00A32CB6">
        <w:rPr>
          <w:rFonts w:ascii="Courier New" w:hAnsi="Courier New" w:cs="Courier New"/>
          <w:sz w:val="14"/>
          <w:szCs w:val="14"/>
        </w:rPr>
        <w:t>u</w:t>
      </w:r>
      <w:r w:rsidRPr="00A32CB6">
        <w:rPr>
          <w:rFonts w:ascii="Courier New" w:hAnsi="Courier New" w:cs="Courier New"/>
          <w:sz w:val="14"/>
          <w:szCs w:val="14"/>
        </w:rPr>
        <w:t>pek proti pravidlům hry bude potrestán pokutou pěti věrtelů rešů. Začátek hry je v deset hodin dopole</w:t>
      </w:r>
      <w:r w:rsidRPr="00A32CB6">
        <w:rPr>
          <w:rFonts w:ascii="Courier New" w:hAnsi="Courier New" w:cs="Courier New"/>
          <w:sz w:val="14"/>
          <w:szCs w:val="14"/>
        </w:rPr>
        <w:t>d</w:t>
      </w:r>
      <w:r w:rsidRPr="00A32CB6">
        <w:rPr>
          <w:rFonts w:ascii="Courier New" w:hAnsi="Courier New" w:cs="Courier New"/>
          <w:sz w:val="14"/>
          <w:szCs w:val="14"/>
        </w:rPr>
        <w:t>ne. Nové zbraně Galogaš II. vám budou dodány mezi třetí a šestou hodinou odpoledne.“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Velký stratég mírně pokývl hlavou. Z televizní stěny se ztratil jeho obraz. Opět zazněly fanfáry. Pan Ašurnik se postavil do pozoru a zasalutoval.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„Hlupáci!“ ulevila si paní Ašurniková a vypnula televizní stěnu.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„Proč?“ zeptal se pan Ašurnik. „Vždyť to bude legrace.“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teda bude legrace. Cha? To se nasmějeme! A hlavně ty, až se budeš cpát tou svojí oblíbenou trávou…“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s tím má co dělat tráva?“ zeptal se nech</w:t>
      </w:r>
      <w:r w:rsidRPr="00A32CB6">
        <w:rPr>
          <w:rFonts w:ascii="Courier New" w:hAnsi="Courier New" w:cs="Courier New"/>
          <w:sz w:val="14"/>
          <w:szCs w:val="14"/>
        </w:rPr>
        <w:t>á</w:t>
      </w:r>
      <w:r w:rsidRPr="00A32CB6">
        <w:rPr>
          <w:rFonts w:ascii="Courier New" w:hAnsi="Courier New" w:cs="Courier New"/>
          <w:sz w:val="14"/>
          <w:szCs w:val="14"/>
        </w:rPr>
        <w:t>pavě pan Ašurnik.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Jeho manželka se nad ním sklonila a zaťukala mu na čelo. „Zkusils už také někdy, když zrovna nečteš noviny nebo se nedíváš na televizní stěnu, přemý</w:t>
      </w:r>
      <w:r w:rsidRPr="00A32CB6">
        <w:rPr>
          <w:rFonts w:ascii="Courier New" w:hAnsi="Courier New" w:cs="Courier New"/>
          <w:sz w:val="14"/>
          <w:szCs w:val="14"/>
        </w:rPr>
        <w:t>š</w:t>
      </w:r>
      <w:r w:rsidRPr="00A32CB6">
        <w:rPr>
          <w:rFonts w:ascii="Courier New" w:hAnsi="Courier New" w:cs="Courier New"/>
          <w:sz w:val="14"/>
          <w:szCs w:val="14"/>
        </w:rPr>
        <w:t>let? Třeba o tom, proč třeba půl roku musíme jíst trávu?“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„Protože je výživná,“ odpověděl pan Ašurnik.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„Jo. A píší to v novinách, že?“ položila mu p</w:t>
      </w:r>
      <w:r w:rsidRPr="00A32CB6">
        <w:rPr>
          <w:rFonts w:ascii="Courier New" w:hAnsi="Courier New" w:cs="Courier New"/>
          <w:sz w:val="14"/>
          <w:szCs w:val="14"/>
        </w:rPr>
        <w:t>a</w:t>
      </w:r>
      <w:r w:rsidRPr="00A32CB6">
        <w:rPr>
          <w:rFonts w:ascii="Courier New" w:hAnsi="Courier New" w:cs="Courier New"/>
          <w:sz w:val="14"/>
          <w:szCs w:val="14"/>
        </w:rPr>
        <w:t>ní Ašurniková řečnickou otázku. „Ale teď ji budeme muset jíst tři čtvrtě roku. Proč? Protože je výži</w:t>
      </w:r>
      <w:r w:rsidRPr="00A32CB6">
        <w:rPr>
          <w:rFonts w:ascii="Courier New" w:hAnsi="Courier New" w:cs="Courier New"/>
          <w:sz w:val="14"/>
          <w:szCs w:val="14"/>
        </w:rPr>
        <w:t>v</w:t>
      </w:r>
      <w:r w:rsidRPr="00A32CB6">
        <w:rPr>
          <w:rFonts w:ascii="Courier New" w:hAnsi="Courier New" w:cs="Courier New"/>
          <w:sz w:val="14"/>
          <w:szCs w:val="14"/>
        </w:rPr>
        <w:t>ná? Ne. Protože náš roční příjem jsou tři věrtele rešů. A ty nové zmizníky nás budou stát osm věrt</w:t>
      </w:r>
      <w:r w:rsidRPr="00A32CB6">
        <w:rPr>
          <w:rFonts w:ascii="Courier New" w:hAnsi="Courier New" w:cs="Courier New"/>
          <w:sz w:val="14"/>
          <w:szCs w:val="14"/>
        </w:rPr>
        <w:t>e</w:t>
      </w:r>
      <w:r w:rsidRPr="00A32CB6">
        <w:rPr>
          <w:rFonts w:ascii="Courier New" w:hAnsi="Courier New" w:cs="Courier New"/>
          <w:sz w:val="14"/>
          <w:szCs w:val="14"/>
        </w:rPr>
        <w:t>lů,“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„Jsou přece důležité pro naši bezpečnost,“ n</w:t>
      </w:r>
      <w:r w:rsidRPr="00A32CB6">
        <w:rPr>
          <w:rFonts w:ascii="Courier New" w:hAnsi="Courier New" w:cs="Courier New"/>
          <w:sz w:val="14"/>
          <w:szCs w:val="14"/>
        </w:rPr>
        <w:t>a</w:t>
      </w:r>
      <w:r w:rsidRPr="00A32CB6">
        <w:rPr>
          <w:rFonts w:ascii="Courier New" w:hAnsi="Courier New" w:cs="Courier New"/>
          <w:sz w:val="14"/>
          <w:szCs w:val="14"/>
        </w:rPr>
        <w:t>mítl pan Ašurnik.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to nás ty staré zbraně chránily málo?“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„Teprve zbraň absolutní nás bude chránit abs</w:t>
      </w:r>
      <w:r w:rsidRPr="00A32CB6">
        <w:rPr>
          <w:rFonts w:ascii="Courier New" w:hAnsi="Courier New" w:cs="Courier New"/>
          <w:sz w:val="14"/>
          <w:szCs w:val="14"/>
        </w:rPr>
        <w:t>o</w:t>
      </w:r>
      <w:r w:rsidRPr="00A32CB6">
        <w:rPr>
          <w:rFonts w:ascii="Courier New" w:hAnsi="Courier New" w:cs="Courier New"/>
          <w:sz w:val="14"/>
          <w:szCs w:val="14"/>
        </w:rPr>
        <w:t>lutně.“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mávla rukou paní Ašurniková, „to nemá c</w:t>
      </w:r>
      <w:r w:rsidRPr="00A32CB6">
        <w:rPr>
          <w:rFonts w:ascii="Courier New" w:hAnsi="Courier New" w:cs="Courier New"/>
          <w:sz w:val="14"/>
          <w:szCs w:val="14"/>
        </w:rPr>
        <w:t>e</w:t>
      </w:r>
      <w:r w:rsidRPr="00A32CB6">
        <w:rPr>
          <w:rFonts w:ascii="Courier New" w:hAnsi="Courier New" w:cs="Courier New"/>
          <w:sz w:val="14"/>
          <w:szCs w:val="14"/>
        </w:rPr>
        <w:t>nu. To si zrovna místo povídání s tebou můžu pustit televizní stěnu a bude to úplně stejné. Každý z nás míří na své čtyři sousedy, kdyby si snad někdo z nich troufl ukrást mu jahodu nebo česnek. Kdyby si snad troufl vkročit mu na jeho zahrádku. Obdělávej svou zahrádku, vychovávej své děti a miř na svoje sousedy. Tři přikázání naší doby. A jíme trávu, protože na nic lepšího nemáme peníze. A žijeme jako poustevníci, protože se bojíme sami sebe. Náš svět je prostě nejlepší… Ale třeba ten svět před dvanácti milióny let byl také nejlepší a přece nakonec zničil sám sebe. Věděli, co je čekalo? A víme my, co čeká nás?“</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Paní Ašurniková se otočila, vyšla z pokoje a bouchla dveřmi. Pan Ašurnik pokrčil rameny a pustil televizní stěnu.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sedm hodin ráno pan Ašurnik vstal od snídaně a oblékl si zahradnický úbor. Prošel kolem koupelny, kde tiše úpěla paní Ašurniková při omlazovací kúře prováděné dvěma kosmetickými roboty, a vyšel na zahrádku.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Chvíli se procházel po cestičkách a prohlížel si pozdní úrodu. Trochu se porýpal v jednom záhonu a sedl si na lavičku v zahradní besídce. Barevným listím prosvítalo slunce a světlem a stínem kropilo vnitřek besídky. Pan Ašurnik se podíval k domu. Potom zdvihl jedno prkno v podlaze a z malé skrýše vytáhl láhev se zlatou tekutinou. Pomalu a labužni</w:t>
      </w:r>
      <w:r w:rsidRPr="00A32CB6">
        <w:rPr>
          <w:rFonts w:ascii="Courier New" w:hAnsi="Courier New" w:cs="Courier New"/>
          <w:sz w:val="14"/>
          <w:szCs w:val="14"/>
        </w:rPr>
        <w:t>c</w:t>
      </w:r>
      <w:r w:rsidRPr="00A32CB6">
        <w:rPr>
          <w:rFonts w:ascii="Courier New" w:hAnsi="Courier New" w:cs="Courier New"/>
          <w:sz w:val="14"/>
          <w:szCs w:val="14"/>
        </w:rPr>
        <w:t>ky se napil.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Chvíli svůj doušek převaloval v ústech a nechal ho pronikat do všech záhybů a koutů zaplněných ch</w:t>
      </w:r>
      <w:r w:rsidRPr="00A32CB6">
        <w:rPr>
          <w:rFonts w:ascii="Courier New" w:hAnsi="Courier New" w:cs="Courier New"/>
          <w:sz w:val="14"/>
          <w:szCs w:val="14"/>
        </w:rPr>
        <w:t>u</w:t>
      </w:r>
      <w:r w:rsidRPr="00A32CB6">
        <w:rPr>
          <w:rFonts w:ascii="Courier New" w:hAnsi="Courier New" w:cs="Courier New"/>
          <w:sz w:val="14"/>
          <w:szCs w:val="14"/>
        </w:rPr>
        <w:t>ťovými pohárky. Když ho chtěl konečně polknout, něco těsně za ním zaharašilo a malá tlapička mu sáhla na rameno. Doušek zlaté tekutiny se mu leknutím vzpř</w:t>
      </w:r>
      <w:r w:rsidRPr="00A32CB6">
        <w:rPr>
          <w:rFonts w:ascii="Courier New" w:hAnsi="Courier New" w:cs="Courier New"/>
          <w:sz w:val="14"/>
          <w:szCs w:val="14"/>
        </w:rPr>
        <w:t>í</w:t>
      </w:r>
      <w:r w:rsidRPr="00A32CB6">
        <w:rPr>
          <w:rFonts w:ascii="Courier New" w:hAnsi="Courier New" w:cs="Courier New"/>
          <w:sz w:val="14"/>
          <w:szCs w:val="14"/>
        </w:rPr>
        <w:t>čil v hrdle a pan Ašurnik se rozkašlal, až si my</w:t>
      </w:r>
      <w:r w:rsidRPr="00A32CB6">
        <w:rPr>
          <w:rFonts w:ascii="Courier New" w:hAnsi="Courier New" w:cs="Courier New"/>
          <w:sz w:val="14"/>
          <w:szCs w:val="14"/>
        </w:rPr>
        <w:t>s</w:t>
      </w:r>
      <w:r w:rsidRPr="00A32CB6">
        <w:rPr>
          <w:rFonts w:ascii="Courier New" w:hAnsi="Courier New" w:cs="Courier New"/>
          <w:sz w:val="14"/>
          <w:szCs w:val="14"/>
        </w:rPr>
        <w:t>lel, že se udusí.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„Zatracení myšupáci,“ klel pan Ašurnik a utíral si uslzené oči. Na stolku zahradní besídky sedělo malé, chundelaté zvířátko a ustrašeně se choulilo do klubíčka. Když se na ně pan Ašurnik podíval, nabídlo mu třesoucí se černou ručičkou dva ořechy.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si jeden vzal a povzbudivě se u</w:t>
      </w:r>
      <w:r w:rsidRPr="00A32CB6">
        <w:rPr>
          <w:rFonts w:ascii="Courier New" w:hAnsi="Courier New" w:cs="Courier New"/>
          <w:sz w:val="14"/>
          <w:szCs w:val="14"/>
        </w:rPr>
        <w:t>s</w:t>
      </w:r>
      <w:r w:rsidRPr="00A32CB6">
        <w:rPr>
          <w:rFonts w:ascii="Courier New" w:hAnsi="Courier New" w:cs="Courier New"/>
          <w:sz w:val="14"/>
          <w:szCs w:val="14"/>
        </w:rPr>
        <w:t>mál. „No, maličký, neboj se mě, to já jenom tak… Tak už se neboj…“ chlácholil tvorečka. Potom ve velkor</w:t>
      </w:r>
      <w:r w:rsidRPr="00A32CB6">
        <w:rPr>
          <w:rFonts w:ascii="Courier New" w:hAnsi="Courier New" w:cs="Courier New"/>
          <w:sz w:val="14"/>
          <w:szCs w:val="14"/>
        </w:rPr>
        <w:t>y</w:t>
      </w:r>
      <w:r w:rsidRPr="00A32CB6">
        <w:rPr>
          <w:rFonts w:ascii="Courier New" w:hAnsi="Courier New" w:cs="Courier New"/>
          <w:sz w:val="14"/>
          <w:szCs w:val="14"/>
        </w:rPr>
        <w:t>sé náladě pozdvihl láhev. „Chceš?“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Zvířátku zasvítily oči. Posunulo se centimetr k panu Ašurnikovi, a ten vzal odhozenou skořápku z oříšku a ukápl do ní trošku tekutiny z láhve. Nabídl zvířátku a sám se také napil.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„Víš, kamaráde,“ oslovil pan Ašurnik tvorečka, „věříš, že si někdy přeji, abych byl myšupákem? Žít si volně jako ty. Natrhat si oříšky, když mám zrovna chuť. Nikoho neposlouchat. Jít, kam chci… Mít před sebou kousek krásné nejistoty, co asi bude zítra… že je aspoň život! Život hodný nás, myslících bytosti, a ne vás, ubožáčků a malým mozečkem… No, nic ve zlém.“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se opět napil. Tvoreček na stole k němu přistrčil prázdnou skořápku a prosebně se na něho podíval. Pan Ašurnik se pobaveně usmál a nalil skořápku takřka po okraj.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zatím je to naopak,“ pokračoval pan Ašurnik v monologu. „My, myslící tvorové, jsme zavření ve svých domech a ve svých zahradách. Nechodíme ani na návštěvu k sousedům. Co kdyby si nás upekli a sně</w:t>
      </w:r>
      <w:r w:rsidRPr="00A32CB6">
        <w:rPr>
          <w:rFonts w:ascii="Courier New" w:hAnsi="Courier New" w:cs="Courier New"/>
          <w:sz w:val="14"/>
          <w:szCs w:val="14"/>
        </w:rPr>
        <w:t>d</w:t>
      </w:r>
      <w:r w:rsidRPr="00A32CB6">
        <w:rPr>
          <w:rFonts w:ascii="Courier New" w:hAnsi="Courier New" w:cs="Courier New"/>
          <w:sz w:val="14"/>
          <w:szCs w:val="14"/>
        </w:rPr>
        <w:t>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se zasmál. Dal si láhev mezi stehna a houpal se na zadních nohách židle. „Prý máme všechno, co potřebujeme. Ano. Máme se kde vyspat a máme co jíst. Ale co když potřebuji jít ještě někam jinam než na záchod a na zahrádku? Co když si potř</w:t>
      </w:r>
      <w:r w:rsidRPr="00A32CB6">
        <w:rPr>
          <w:rFonts w:ascii="Courier New" w:hAnsi="Courier New" w:cs="Courier New"/>
          <w:sz w:val="14"/>
          <w:szCs w:val="14"/>
        </w:rPr>
        <w:t>e</w:t>
      </w:r>
      <w:r w:rsidRPr="00A32CB6">
        <w:rPr>
          <w:rFonts w:ascii="Courier New" w:hAnsi="Courier New" w:cs="Courier New"/>
          <w:sz w:val="14"/>
          <w:szCs w:val="14"/>
        </w:rPr>
        <w:t>buju aspoň jednou za život zajít k tamtěm horám na obzoru a sáhnout si na ně, jestli jsou pravé? Cítím, že to potřebuju… Jít tam… Ale nemůžu. Mezi mnou a horami je ve směru jedna nejméně deset sousedů. A ti by si mě upekli a snědli.“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i myšupák se napili. Myšupák už pil vleže. Černou ručičkou dirigoval jakousi vzdálenou hudbu a přihlouple se usmíval, pan Ašurnik se líto</w:t>
      </w:r>
      <w:r w:rsidRPr="00A32CB6">
        <w:rPr>
          <w:rFonts w:ascii="Courier New" w:hAnsi="Courier New" w:cs="Courier New"/>
          <w:sz w:val="14"/>
          <w:szCs w:val="14"/>
        </w:rPr>
        <w:t>s</w:t>
      </w:r>
      <w:r w:rsidRPr="00A32CB6">
        <w:rPr>
          <w:rFonts w:ascii="Courier New" w:hAnsi="Courier New" w:cs="Courier New"/>
          <w:sz w:val="14"/>
          <w:szCs w:val="14"/>
        </w:rPr>
        <w:t>tivě díval k modrým horám.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ty tam můžeš,“ povzdychl si pan Ašurnik. „Není to nespravedlivé? Ty, ubohé zvířátko s malým mozečkem, můžeš jít, kam chceš. Nikdo ti nechce ublížit. Nikdo na tebe nemíří svého žravce, který má věčný hlad. Nikdo tě nenechá zmizet, když se dotkneš jeho zahradní branky. Jestli se narodím podruhé, budu chtít být myšupákem… Co tomu říkáš? Budeme spolu chodit na oříšky, uděláme si výlet k modrým horám…“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zápraží se objevila paní Ašurniková. „Ašííí!“ zakřičela.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vyskočil. Rychle ukryl láhev a sk</w:t>
      </w:r>
      <w:r w:rsidRPr="00A32CB6">
        <w:rPr>
          <w:rFonts w:ascii="Courier New" w:hAnsi="Courier New" w:cs="Courier New"/>
          <w:sz w:val="14"/>
          <w:szCs w:val="14"/>
        </w:rPr>
        <w:t>o</w:t>
      </w:r>
      <w:r w:rsidRPr="00A32CB6">
        <w:rPr>
          <w:rFonts w:ascii="Courier New" w:hAnsi="Courier New" w:cs="Courier New"/>
          <w:sz w:val="14"/>
          <w:szCs w:val="14"/>
        </w:rPr>
        <w:t>řápky s omamným pachem tekutiny smetl se stolu. Myšupáka vzal za kůži na krku a něžně ho vyhodil z besídky. Myšupák se odpotácel napříč česnekovým záhonem. U květinového plotu zakopl o kámen a upadl. V okamžiku, kdy se dotknul země, usnul s blaženým výrazem ve tváři.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„Ašííí?!“ zakřičela znovu paní Ašurniková. „Kde jsííí? Bude deset hodííín!“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vyběhl z besídky. Klusal směrem k domu a snažil se nezakopnout. Když míjel svoji ma</w:t>
      </w:r>
      <w:r w:rsidRPr="00A32CB6">
        <w:rPr>
          <w:rFonts w:ascii="Courier New" w:hAnsi="Courier New" w:cs="Courier New"/>
          <w:sz w:val="14"/>
          <w:szCs w:val="14"/>
        </w:rPr>
        <w:t>n</w:t>
      </w:r>
      <w:r w:rsidRPr="00A32CB6">
        <w:rPr>
          <w:rFonts w:ascii="Courier New" w:hAnsi="Courier New" w:cs="Courier New"/>
          <w:sz w:val="14"/>
          <w:szCs w:val="14"/>
        </w:rPr>
        <w:t>želku, dýchal opačným směrem.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Hodiny v kuchyni ukazovaly za pět minut deset. Pan Ašurnik ze sebe rychle shodil zahradnický úbor. Ze skříně vytáhl plášť bojovníka a přehodil si ho přes ramena. Ve dveřích pokoje zakopl o práh a po hlavě vletěl do kláves domácího počítače. Na obr</w:t>
      </w:r>
      <w:r w:rsidRPr="00A32CB6">
        <w:rPr>
          <w:rFonts w:ascii="Courier New" w:hAnsi="Courier New" w:cs="Courier New"/>
          <w:sz w:val="14"/>
          <w:szCs w:val="14"/>
        </w:rPr>
        <w:t>a</w:t>
      </w:r>
      <w:r w:rsidRPr="00A32CB6">
        <w:rPr>
          <w:rFonts w:ascii="Courier New" w:hAnsi="Courier New" w:cs="Courier New"/>
          <w:sz w:val="14"/>
          <w:szCs w:val="14"/>
        </w:rPr>
        <w:t>zovce začala blikat světýlka.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„Promiň, brachu.“ zabručel pan Ašurnik na oml</w:t>
      </w:r>
      <w:r w:rsidRPr="00A32CB6">
        <w:rPr>
          <w:rFonts w:ascii="Courier New" w:hAnsi="Courier New" w:cs="Courier New"/>
          <w:sz w:val="14"/>
          <w:szCs w:val="14"/>
        </w:rPr>
        <w:t>u</w:t>
      </w:r>
      <w:r w:rsidRPr="00A32CB6">
        <w:rPr>
          <w:rFonts w:ascii="Courier New" w:hAnsi="Courier New" w:cs="Courier New"/>
          <w:sz w:val="14"/>
          <w:szCs w:val="14"/>
        </w:rPr>
        <w:t>vu a posunul si z očí válečnickou čelenku. Potom se posadil do křesla. Bylo přesně za tři minuty deset a televizní stěna začala houkat. Po výstražných sign</w:t>
      </w:r>
      <w:r w:rsidRPr="00A32CB6">
        <w:rPr>
          <w:rFonts w:ascii="Courier New" w:hAnsi="Courier New" w:cs="Courier New"/>
          <w:sz w:val="14"/>
          <w:szCs w:val="14"/>
        </w:rPr>
        <w:t>á</w:t>
      </w:r>
      <w:r w:rsidRPr="00A32CB6">
        <w:rPr>
          <w:rFonts w:ascii="Courier New" w:hAnsi="Courier New" w:cs="Courier New"/>
          <w:sz w:val="14"/>
          <w:szCs w:val="14"/>
        </w:rPr>
        <w:t>lech se automaticky zapnul obraz.</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minutu deset zmáčkly stovky mužů růžový knoflík na znamení, že jsou připraveni. Ústřední počítač zkontroloval jejich přítomnost a přesně v deset hodin se na obrazovce objevil velký stratég, aby dal pokyn k zahájení hry.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si rychle propočítal, že přijde na řadu přibližně v deset hodin a patnáct minut. Kup</w:t>
      </w:r>
      <w:r w:rsidRPr="00A32CB6">
        <w:rPr>
          <w:rFonts w:ascii="Courier New" w:hAnsi="Courier New" w:cs="Courier New"/>
          <w:sz w:val="14"/>
          <w:szCs w:val="14"/>
        </w:rPr>
        <w:t>o</w:t>
      </w:r>
      <w:r w:rsidRPr="00A32CB6">
        <w:rPr>
          <w:rFonts w:ascii="Courier New" w:hAnsi="Courier New" w:cs="Courier New"/>
          <w:sz w:val="14"/>
          <w:szCs w:val="14"/>
        </w:rPr>
        <w:t>divu dnes neměl chuť sledovat průběh hry na panor</w:t>
      </w:r>
      <w:r w:rsidRPr="00A32CB6">
        <w:rPr>
          <w:rFonts w:ascii="Courier New" w:hAnsi="Courier New" w:cs="Courier New"/>
          <w:sz w:val="14"/>
          <w:szCs w:val="14"/>
        </w:rPr>
        <w:t>a</w:t>
      </w:r>
      <w:r w:rsidRPr="00A32CB6">
        <w:rPr>
          <w:rFonts w:ascii="Courier New" w:hAnsi="Courier New" w:cs="Courier New"/>
          <w:sz w:val="14"/>
          <w:szCs w:val="14"/>
        </w:rPr>
        <w:t>matických záběrech televizní stěny. Cítil v těle příjemné opojení a ospalou malátnost. Ani se k němu nedostavilo obvyklé vzrušení před nadcházejícím bojem.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Jeho mysl dlela v prapodivném prostoru složeném z myšupáku, oříšků, modrých hor a lahví zlaté tek</w:t>
      </w:r>
      <w:r w:rsidRPr="00A32CB6">
        <w:rPr>
          <w:rFonts w:ascii="Courier New" w:hAnsi="Courier New" w:cs="Courier New"/>
          <w:sz w:val="14"/>
          <w:szCs w:val="14"/>
        </w:rPr>
        <w:t>u</w:t>
      </w:r>
      <w:r w:rsidRPr="00A32CB6">
        <w:rPr>
          <w:rFonts w:ascii="Courier New" w:hAnsi="Courier New" w:cs="Courier New"/>
          <w:sz w:val="14"/>
          <w:szCs w:val="14"/>
        </w:rPr>
        <w:t>tiny. Představoval si, jak prochází kolem domů a zahrad svých sousedů, jak se s nimi přátelsky zdraví a stále víc se blíží k vysokým horám. Dokonce si vzpomněl na starou písničku ‚Tam k modrým horám v dáli srdce moje leť‘. Sundal si válečnickou čelenku, protože ho tlačila nad levým uchem, a tiše si začal prozpěvovat zpola zapomenutou melodii.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 jeho sladkým snům mu najednou začaly cinkat zvonečky. Usmál se. Vzpomněl si na své desáté nar</w:t>
      </w:r>
      <w:r w:rsidRPr="00A32CB6">
        <w:rPr>
          <w:rFonts w:ascii="Courier New" w:hAnsi="Courier New" w:cs="Courier New"/>
          <w:sz w:val="14"/>
          <w:szCs w:val="14"/>
        </w:rPr>
        <w:t>o</w:t>
      </w:r>
      <w:r w:rsidRPr="00A32CB6">
        <w:rPr>
          <w:rFonts w:ascii="Courier New" w:hAnsi="Courier New" w:cs="Courier New"/>
          <w:sz w:val="14"/>
          <w:szCs w:val="14"/>
        </w:rPr>
        <w:t>zeniny, ke kterým dostal velikánskou dortu. Na ní bylo deset zvonků, které hrály ‚Přání k narozen</w:t>
      </w:r>
      <w:r w:rsidRPr="00A32CB6">
        <w:rPr>
          <w:rFonts w:ascii="Courier New" w:hAnsi="Courier New" w:cs="Courier New"/>
          <w:sz w:val="14"/>
          <w:szCs w:val="14"/>
        </w:rPr>
        <w:t>i</w:t>
      </w:r>
      <w:r w:rsidRPr="00A32CB6">
        <w:rPr>
          <w:rFonts w:ascii="Courier New" w:hAnsi="Courier New" w:cs="Courier New"/>
          <w:sz w:val="14"/>
          <w:szCs w:val="14"/>
        </w:rPr>
        <w:t>nám‘. Zvonečky zvonily pořád hlasitěji.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 Ašurnik se najednou probral. Zvonek cinkl třikrát za sebou. Ještě dvakrát a jednou a bude na řadě. Třesoucí se rukou hledal program pro Žravce. Konečně. Zasunul ho do počítače a rychle zmáčkl klávesy. Z okna pokoje uviděl, jak mu soused ze Čtverce 4 perfektně zničil záhon starých jahod. Pan Ašurnik se ani nestačil podívat do zaměřovače a rychle zmáčkl knoflík.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Vyhládlý žravec se plavným skokem snesl na so</w:t>
      </w:r>
      <w:r w:rsidRPr="00A32CB6">
        <w:rPr>
          <w:rFonts w:ascii="Courier New" w:hAnsi="Courier New" w:cs="Courier New"/>
          <w:sz w:val="14"/>
          <w:szCs w:val="14"/>
        </w:rPr>
        <w:t>u</w:t>
      </w:r>
      <w:r w:rsidRPr="00A32CB6">
        <w:rPr>
          <w:rFonts w:ascii="Courier New" w:hAnsi="Courier New" w:cs="Courier New"/>
          <w:sz w:val="14"/>
          <w:szCs w:val="14"/>
        </w:rPr>
        <w:t>sedovu zahrádku ve čtverci 2. Pan Ašurnik vytřeštil oči. Jeho žravec spásl v okamžiku celou sousedovou zahrádku a nechal pouze záhon starých jahod na poli 10.</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Teprve teď pan Ašurnik zkontroloval program a podíval se do zaměřovače. Bylo to jasné. Spletl se. Sesunul se do křesla a chytil se za hlavu. Před očima stále viděl zpustošenou sousedovu zahrádku. První, co ho napadlo, byla pokuta pěti věrtelů rešů.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Druhou věcí, kterou si pan Ašurnik představil, bylo to, že nejméně dva nebo tři roky bude jíst samou trávu. Avšak skutečnost, která potom nastala, si představit nedovedl.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Soused na čtverci 2 od pana Ašurnika nezaváhal ani na okamžik, a protože úder vrátit nemohl, poslal ho dál. Jeho soused učinil totéž. A třetí soused také. A tak údery postupovaly po předem určených článcích řetězu dál a dál. Navíc se jejich rozsah z neznámé příčiny stále zvětšoval.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Úder vedený zbraní Žravec III oběhl v krátké době celý druhý ostrov. Z posledního domu zbyla jenom hala, pokoj, špižírna a sklep. Nenadále vzniklou situací se porušil ostrovní součet a znás</w:t>
      </w:r>
      <w:r w:rsidRPr="00A32CB6">
        <w:rPr>
          <w:rFonts w:ascii="Courier New" w:hAnsi="Courier New" w:cs="Courier New"/>
          <w:sz w:val="14"/>
          <w:szCs w:val="14"/>
        </w:rPr>
        <w:t>o</w:t>
      </w:r>
      <w:r w:rsidRPr="00A32CB6">
        <w:rPr>
          <w:rFonts w:ascii="Courier New" w:hAnsi="Courier New" w:cs="Courier New"/>
          <w:sz w:val="14"/>
          <w:szCs w:val="14"/>
        </w:rPr>
        <w:t>bil se úder vedený na třetí ostrov. Jedním z p</w:t>
      </w:r>
      <w:r w:rsidRPr="00A32CB6">
        <w:rPr>
          <w:rFonts w:ascii="Courier New" w:hAnsi="Courier New" w:cs="Courier New"/>
          <w:sz w:val="14"/>
          <w:szCs w:val="14"/>
        </w:rPr>
        <w:t>o</w:t>
      </w:r>
      <w:r w:rsidRPr="00A32CB6">
        <w:rPr>
          <w:rFonts w:ascii="Courier New" w:hAnsi="Courier New" w:cs="Courier New"/>
          <w:sz w:val="14"/>
          <w:szCs w:val="14"/>
        </w:rPr>
        <w:t>stranních a nechtěných účinků tohoto úderu bylo vyřazení ústředního vysílacího centra, které leželo mezi druhým a třetím ostrovem. Tím také zmizela teoretická možnost korekce dané situace.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 hry, která už dávno přestala být hrou, se zapojovaly nové a nové zbraně. Vlny ničivých úderů začaly obíhat jednotlivé ostrovy i celou planetu.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Muži v pláštích bojovníků a s válečnickými č</w:t>
      </w:r>
      <w:r w:rsidRPr="00A32CB6">
        <w:rPr>
          <w:rFonts w:ascii="Courier New" w:hAnsi="Courier New" w:cs="Courier New"/>
          <w:sz w:val="14"/>
          <w:szCs w:val="14"/>
        </w:rPr>
        <w:t>e</w:t>
      </w:r>
      <w:r w:rsidRPr="00A32CB6">
        <w:rPr>
          <w:rFonts w:ascii="Courier New" w:hAnsi="Courier New" w:cs="Courier New"/>
          <w:sz w:val="14"/>
          <w:szCs w:val="14"/>
        </w:rPr>
        <w:t>lenkami na hlavách si vymýšleli stále nové manévry a úskoky. Planeta Emi se zahalila clonou prachu a kouře…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tak, po dvanácti miliónech let míru od p</w:t>
      </w:r>
      <w:r w:rsidRPr="00A32CB6">
        <w:rPr>
          <w:rFonts w:ascii="Courier New" w:hAnsi="Courier New" w:cs="Courier New"/>
          <w:sz w:val="14"/>
          <w:szCs w:val="14"/>
        </w:rPr>
        <w:t>o</w:t>
      </w:r>
      <w:r w:rsidRPr="00A32CB6">
        <w:rPr>
          <w:rFonts w:ascii="Courier New" w:hAnsi="Courier New" w:cs="Courier New"/>
          <w:sz w:val="14"/>
          <w:szCs w:val="14"/>
        </w:rPr>
        <w:t>slední války zvané geologická, začala na planetě Emi šestá světová válka.</w:t>
      </w:r>
    </w:p>
    <w:p w:rsidR="00DC6361" w:rsidRDefault="00DC6361" w:rsidP="00DC6361">
      <w:pPr>
        <w:pStyle w:val="Text"/>
        <w:widowControl w:val="0"/>
        <w:ind w:right="1" w:firstLine="0"/>
        <w:jc w:val="left"/>
        <w:rPr>
          <w:rFonts w:ascii="Courier New" w:hAnsi="Courier New" w:cs="Courier New"/>
          <w:sz w:val="14"/>
          <w:szCs w:val="14"/>
        </w:rPr>
        <w:sectPr w:rsidR="00DC6361" w:rsidSect="0015171B">
          <w:type w:val="continuous"/>
          <w:pgSz w:w="11907" w:h="16839" w:code="9"/>
          <w:pgMar w:top="1304" w:right="1304" w:bottom="1304" w:left="1304" w:header="510" w:footer="510" w:gutter="0"/>
          <w:pgNumType w:fmt="numberInDash"/>
          <w:cols w:num="2" w:space="454"/>
          <w:docGrid w:linePitch="360"/>
        </w:sectPr>
      </w:pPr>
    </w:p>
    <w:p w:rsidR="00DC6361" w:rsidRDefault="00A47698" w:rsidP="00DC6361">
      <w:pPr>
        <w:pStyle w:val="Text"/>
        <w:widowControl w:val="0"/>
        <w:spacing w:before="360" w:after="360"/>
        <w:ind w:right="1" w:firstLine="0"/>
        <w:jc w:val="center"/>
        <w:rPr>
          <w:rFonts w:ascii="Courier New" w:hAnsi="Courier New" w:cs="Courier New"/>
          <w:sz w:val="14"/>
          <w:szCs w:val="14"/>
        </w:rPr>
        <w:sectPr w:rsidR="00DC6361" w:rsidSect="00DC6361">
          <w:type w:val="continuous"/>
          <w:pgSz w:w="11907" w:h="16839" w:code="9"/>
          <w:pgMar w:top="1134" w:right="1134" w:bottom="1134" w:left="1134" w:header="510" w:footer="510" w:gutter="0"/>
          <w:cols w:space="340"/>
          <w:docGrid w:linePitch="360"/>
        </w:sectPr>
      </w:pPr>
      <w:r w:rsidRPr="00A32CB6">
        <w:rPr>
          <w:rFonts w:ascii="Courier New" w:hAnsi="Courier New" w:cs="Courier New"/>
          <w:noProof/>
          <w:sz w:val="14"/>
          <w:szCs w:val="14"/>
        </w:rPr>
        <w:drawing>
          <wp:inline distT="0" distB="0" distL="0" distR="0" wp14:anchorId="5A341C59" wp14:editId="1C305D5F">
            <wp:extent cx="4705350" cy="13811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5350" cy="1381125"/>
                    </a:xfrm>
                    <a:prstGeom prst="rect">
                      <a:avLst/>
                    </a:prstGeom>
                    <a:noFill/>
                    <a:ln>
                      <a:noFill/>
                    </a:ln>
                  </pic:spPr>
                </pic:pic>
              </a:graphicData>
            </a:graphic>
          </wp:inline>
        </w:drawing>
      </w:r>
    </w:p>
    <w:p w:rsidR="00DC6361" w:rsidRDefault="00A47698" w:rsidP="00DC6361">
      <w:pPr>
        <w:pStyle w:val="Text"/>
        <w:widowControl w:val="0"/>
        <w:spacing w:before="240" w:after="24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extent cx="2617200" cy="4726800"/>
            <wp:effectExtent l="0" t="0" r="0" b="0"/>
            <wp:docPr id="3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7200" cy="4726800"/>
                    </a:xfrm>
                    <a:prstGeom prst="rect">
                      <a:avLst/>
                    </a:prstGeom>
                    <a:noFill/>
                  </pic:spPr>
                </pic:pic>
              </a:graphicData>
            </a:graphic>
          </wp:inline>
        </w:drawing>
      </w:r>
    </w:p>
    <w:p w:rsidR="00A47698" w:rsidRPr="00A32CB6" w:rsidRDefault="00A47698" w:rsidP="00DC6361">
      <w:pPr>
        <w:pStyle w:val="Text"/>
        <w:ind w:firstLine="425"/>
        <w:jc w:val="left"/>
        <w:rPr>
          <w:rFonts w:ascii="Courier New" w:hAnsi="Courier New" w:cs="Courier New"/>
          <w:sz w:val="14"/>
          <w:szCs w:val="14"/>
        </w:rPr>
      </w:pPr>
      <w:r w:rsidRPr="00A32CB6">
        <w:rPr>
          <w:rFonts w:ascii="Courier New" w:hAnsi="Courier New" w:cs="Courier New"/>
          <w:sz w:val="14"/>
          <w:szCs w:val="14"/>
        </w:rPr>
        <w:t>Ve Velkém sále Světové vědecké akademie bylo j</w:t>
      </w:r>
      <w:r w:rsidRPr="00A32CB6">
        <w:rPr>
          <w:rFonts w:ascii="Courier New" w:hAnsi="Courier New" w:cs="Courier New"/>
          <w:sz w:val="14"/>
          <w:szCs w:val="14"/>
        </w:rPr>
        <w:t>a</w:t>
      </w:r>
      <w:r w:rsidRPr="00A32CB6">
        <w:rPr>
          <w:rFonts w:ascii="Courier New" w:hAnsi="Courier New" w:cs="Courier New"/>
          <w:sz w:val="14"/>
          <w:szCs w:val="14"/>
        </w:rPr>
        <w:t>ko v úle. Vědci z celé planety vzrušeně poposedávali v elegantních křeslech a diskutovali. Šum však p</w:t>
      </w:r>
      <w:r w:rsidRPr="00A32CB6">
        <w:rPr>
          <w:rFonts w:ascii="Courier New" w:hAnsi="Courier New" w:cs="Courier New"/>
          <w:sz w:val="14"/>
          <w:szCs w:val="14"/>
        </w:rPr>
        <w:t>o</w:t>
      </w:r>
      <w:r w:rsidRPr="00A32CB6">
        <w:rPr>
          <w:rFonts w:ascii="Courier New" w:hAnsi="Courier New" w:cs="Courier New"/>
          <w:sz w:val="14"/>
          <w:szCs w:val="14"/>
        </w:rPr>
        <w:t>zvolna utichal, až ustal docela. Na tribunu vystoupil šedovlasý muž a očima za zlatými obroučkami brýlí se rozhlédl po sále.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„Pánové, svolali jsme toto shromáždění, abychom vám předložili výsledky výzkumů, provedených včera Komisí pro mimozemský život. Jak jistě víte, posádka hlídkové lodi Prométheus objevila v prostoru mezi Zemí a Marsem objekt zřetelně mimozemského původu, který neodpovídal na jakékoliv signály. Jednalo se o krychli o straně přibližně jednoho metru – přesné rozměry jsou uvedeny ve zprávě, jejíž kopie budou po skončení shromáždění k dispozici u všech východů.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Krychle byla dopravena na Zem, kde byla podrob</w:t>
      </w:r>
      <w:r w:rsidRPr="00A32CB6">
        <w:rPr>
          <w:rFonts w:ascii="Courier New" w:hAnsi="Courier New" w:cs="Courier New"/>
          <w:sz w:val="14"/>
          <w:szCs w:val="14"/>
        </w:rPr>
        <w:t>e</w:t>
      </w:r>
      <w:r w:rsidRPr="00A32CB6">
        <w:rPr>
          <w:rFonts w:ascii="Courier New" w:hAnsi="Courier New" w:cs="Courier New"/>
          <w:sz w:val="14"/>
          <w:szCs w:val="14"/>
        </w:rPr>
        <w:t>na zevrubnému zkoumání. Prosím nyní profesora Johns</w:t>
      </w:r>
      <w:r w:rsidRPr="00A32CB6">
        <w:rPr>
          <w:rFonts w:ascii="Courier New" w:hAnsi="Courier New" w:cs="Courier New"/>
          <w:sz w:val="14"/>
          <w:szCs w:val="14"/>
        </w:rPr>
        <w:t>o</w:t>
      </w:r>
      <w:r w:rsidRPr="00A32CB6">
        <w:rPr>
          <w:rFonts w:ascii="Courier New" w:hAnsi="Courier New" w:cs="Courier New"/>
          <w:sz w:val="14"/>
          <w:szCs w:val="14"/>
        </w:rPr>
        <w:t>na, aby se ujal slova.“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pódiu vystřídal mluvčího mladší černovlasý muž a rozhovořil se o dalších etapách výzkumu: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povrchu objektu nebyly žádné přístroje, ani antény, museli jsme tudíž hledat uvnitř. Problémem bylo otevření krychle. Tato sonda je totiž vyrobena z nám dosud neznámého materiálu, který dlouho odolával všem používaným nástrojům. Nakonec se přece jen pod</w:t>
      </w:r>
      <w:r w:rsidRPr="00A32CB6">
        <w:rPr>
          <w:rFonts w:ascii="Courier New" w:hAnsi="Courier New" w:cs="Courier New"/>
          <w:sz w:val="14"/>
          <w:szCs w:val="14"/>
        </w:rPr>
        <w:t>a</w:t>
      </w:r>
      <w:r w:rsidRPr="00A32CB6">
        <w:rPr>
          <w:rFonts w:ascii="Courier New" w:hAnsi="Courier New" w:cs="Courier New"/>
          <w:sz w:val="14"/>
          <w:szCs w:val="14"/>
        </w:rPr>
        <w:t>řilo aplikací nejnovějších poznatků z oblastí vaku</w:t>
      </w:r>
      <w:r w:rsidRPr="00A32CB6">
        <w:rPr>
          <w:rFonts w:ascii="Courier New" w:hAnsi="Courier New" w:cs="Courier New"/>
          <w:sz w:val="14"/>
          <w:szCs w:val="14"/>
        </w:rPr>
        <w:t>o</w:t>
      </w:r>
      <w:r w:rsidRPr="00A32CB6">
        <w:rPr>
          <w:rFonts w:ascii="Courier New" w:hAnsi="Courier New" w:cs="Courier New"/>
          <w:sz w:val="14"/>
          <w:szCs w:val="14"/>
        </w:rPr>
        <w:t>vých slitin vytvořit hmotu, která byla s to neznámý objekt otevřít. To se nám také podařilo.“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Profesor Johnson zde udělal významnou pomlku a sál začal opět vzrušeně hučet. Zvláště, když na pod</w:t>
      </w:r>
      <w:r w:rsidRPr="00A32CB6">
        <w:rPr>
          <w:rFonts w:ascii="Courier New" w:hAnsi="Courier New" w:cs="Courier New"/>
          <w:sz w:val="14"/>
          <w:szCs w:val="14"/>
        </w:rPr>
        <w:t>i</w:t>
      </w:r>
      <w:r w:rsidRPr="00A32CB6">
        <w:rPr>
          <w:rFonts w:ascii="Courier New" w:hAnsi="Courier New" w:cs="Courier New"/>
          <w:sz w:val="14"/>
          <w:szCs w:val="14"/>
        </w:rPr>
        <w:t>um vystoupil profesor Ortega, všemi uznávaný odborník v otázkách mimozemského života.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„Pánové,“ promluvil „ti, kdo čekali automatickou sondu s desítkami přístrojů, byli zklamáni. Prostor krychle je beze zbytku vyplněn hmotou, jejíž složení se nám zatím nepodařilo určit. Shodujeme se však všichni na tom, že je – organického původu. Další výzkumy ukáží, zda se jedná o vysoce organizovanou hmotu, tedy myslící mozek, či o živý organismus, nebo přístroj založen na zcela odlišných životních princ</w:t>
      </w:r>
      <w:r w:rsidRPr="00A32CB6">
        <w:rPr>
          <w:rFonts w:ascii="Courier New" w:hAnsi="Courier New" w:cs="Courier New"/>
          <w:sz w:val="14"/>
          <w:szCs w:val="14"/>
        </w:rPr>
        <w:t>i</w:t>
      </w:r>
      <w:r w:rsidRPr="00A32CB6">
        <w:rPr>
          <w:rFonts w:ascii="Courier New" w:hAnsi="Courier New" w:cs="Courier New"/>
          <w:sz w:val="14"/>
          <w:szCs w:val="14"/>
        </w:rPr>
        <w:t>pech.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Děkuji vám za pozornost, s dalšími výsledky zkoumání tohoto poselství dalekých civilizací vás brzy seznámíme.“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Publikum se rozcházelo, vědci vzrušeně rozmlo</w:t>
      </w:r>
      <w:r w:rsidRPr="00A32CB6">
        <w:rPr>
          <w:rFonts w:ascii="Courier New" w:hAnsi="Courier New" w:cs="Courier New"/>
          <w:sz w:val="14"/>
          <w:szCs w:val="14"/>
        </w:rPr>
        <w:t>u</w:t>
      </w:r>
      <w:r w:rsidRPr="00A32CB6">
        <w:rPr>
          <w:rFonts w:ascii="Courier New" w:hAnsi="Courier New" w:cs="Courier New"/>
          <w:sz w:val="14"/>
          <w:szCs w:val="14"/>
        </w:rPr>
        <w:t>vali o uvedených informacích a studovali podrobnou zprávu, vydanou Komisí.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Mezitím na kosmické lodi civilizace X, která prolétávala Sluneční soustavou, dokončil údržbář výměnu kontejnerů v palubním záchodu.</w:t>
      </w:r>
    </w:p>
    <w:p w:rsidR="00A47698" w:rsidRPr="00A32CB6" w:rsidRDefault="00A47698" w:rsidP="00DC6361">
      <w:pPr>
        <w:pStyle w:val="Text"/>
        <w:widowControl w:val="0"/>
        <w:spacing w:before="360" w:after="360"/>
        <w:ind w:firstLine="425"/>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682A6BB4" wp14:editId="3E72B886">
            <wp:extent cx="1353600" cy="2376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3600" cy="2376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„Nebojte se, nechceme vám ublížit,“ ozvalo se opět z megafonu u stropu. Muž zvedl hlavu a snad už posté zabušil pěstmi na stěnu své cely. A stejně jako v předcházejících devětadevadesáti případech na jeho rány nikdo nereagoval. Rezignovaně se sesul do kouta a snažil se na nic nemyslet. Nebylo to těžké, vždyť si vůbec nic nepamatoval. Byla tu jen přítomnost a ta nijak krásné pomyšlení neslibovala.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Otevřely se dveře a muž bez dechu civěl do vzniklého prostoru. Stála tam bytost – bytost proto, že člověkem se to při nejlepší vůli nazvat nedalo. Malé, zavalité zelené tělo na křivých kloubovitých nožkách, neslo kulatou hlavu bez jediného otvoru, či výčnělku.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„Omlouvám se vám jménem velitele i celé naší e</w:t>
      </w:r>
      <w:r w:rsidRPr="00A32CB6">
        <w:rPr>
          <w:rFonts w:ascii="Courier New" w:hAnsi="Courier New" w:cs="Courier New"/>
          <w:sz w:val="14"/>
          <w:szCs w:val="14"/>
        </w:rPr>
        <w:t>x</w:t>
      </w:r>
      <w:r w:rsidRPr="00A32CB6">
        <w:rPr>
          <w:rFonts w:ascii="Courier New" w:hAnsi="Courier New" w:cs="Courier New"/>
          <w:sz w:val="14"/>
          <w:szCs w:val="14"/>
        </w:rPr>
        <w:t>pedice,“ začalo to stvoření. „Úkol prozkoumat reakce lidských jedinců v uzavřeném prostoru nám nedovolil vás předem upozornit na obtížnost zkoušky. Nyní máme všechny potřebné údaje a vy jste volný. Vím,“ zast</w:t>
      </w:r>
      <w:r w:rsidRPr="00A32CB6">
        <w:rPr>
          <w:rFonts w:ascii="Courier New" w:hAnsi="Courier New" w:cs="Courier New"/>
          <w:sz w:val="14"/>
          <w:szCs w:val="14"/>
        </w:rPr>
        <w:t>a</w:t>
      </w:r>
      <w:r w:rsidRPr="00A32CB6">
        <w:rPr>
          <w:rFonts w:ascii="Courier New" w:hAnsi="Courier New" w:cs="Courier New"/>
          <w:sz w:val="14"/>
          <w:szCs w:val="14"/>
        </w:rPr>
        <w:t>vil gestem už nadechujícího se muže, „že se nechyst</w:t>
      </w:r>
      <w:r w:rsidRPr="00A32CB6">
        <w:rPr>
          <w:rFonts w:ascii="Courier New" w:hAnsi="Courier New" w:cs="Courier New"/>
          <w:sz w:val="14"/>
          <w:szCs w:val="14"/>
        </w:rPr>
        <w:t>á</w:t>
      </w:r>
      <w:r w:rsidRPr="00A32CB6">
        <w:rPr>
          <w:rFonts w:ascii="Courier New" w:hAnsi="Courier New" w:cs="Courier New"/>
          <w:sz w:val="14"/>
          <w:szCs w:val="14"/>
        </w:rPr>
        <w:t>te pronášet slova díků, a ještě jednou prosím za prominutí.“ Bytost ustoupila a uvolnila muži cestu z cely. „Tudy, prosím,“ ukázala chodbou dozadu, „z</w:t>
      </w:r>
      <w:r w:rsidRPr="00A32CB6">
        <w:rPr>
          <w:rFonts w:ascii="Courier New" w:hAnsi="Courier New" w:cs="Courier New"/>
          <w:sz w:val="14"/>
          <w:szCs w:val="14"/>
        </w:rPr>
        <w:t>a</w:t>
      </w:r>
      <w:r w:rsidRPr="00A32CB6">
        <w:rPr>
          <w:rFonts w:ascii="Courier New" w:hAnsi="Courier New" w:cs="Courier New"/>
          <w:sz w:val="14"/>
          <w:szCs w:val="14"/>
        </w:rPr>
        <w:t>nedlouho se octnete tam, odkud jste byl – snad uzn</w:t>
      </w:r>
      <w:r w:rsidRPr="00A32CB6">
        <w:rPr>
          <w:rFonts w:ascii="Courier New" w:hAnsi="Courier New" w:cs="Courier New"/>
          <w:sz w:val="14"/>
          <w:szCs w:val="14"/>
        </w:rPr>
        <w:t>á</w:t>
      </w:r>
      <w:r w:rsidRPr="00A32CB6">
        <w:rPr>
          <w:rFonts w:ascii="Courier New" w:hAnsi="Courier New" w:cs="Courier New"/>
          <w:sz w:val="14"/>
          <w:szCs w:val="14"/>
        </w:rPr>
        <w:t>te, že velice šetrně – vyzvednut, dokonce v tu samou hodinu, minutu i sekundu. Vidíte sám, že jsme neměli jakoukoli snahu vám ublížit a že hodláme nahradit i vaši časovou ztrátu způsobenou spoluprací s námi.“ Muž vyjeveně přikývl a oba se vydali chodbou k vých</w:t>
      </w:r>
      <w:r w:rsidRPr="00A32CB6">
        <w:rPr>
          <w:rFonts w:ascii="Courier New" w:hAnsi="Courier New" w:cs="Courier New"/>
          <w:sz w:val="14"/>
          <w:szCs w:val="14"/>
        </w:rPr>
        <w:t>o</w:t>
      </w:r>
      <w:r w:rsidRPr="00A32CB6">
        <w:rPr>
          <w:rFonts w:ascii="Courier New" w:hAnsi="Courier New" w:cs="Courier New"/>
          <w:sz w:val="14"/>
          <w:szCs w:val="14"/>
        </w:rPr>
        <w:t>du.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„Abyste přece jen dostal nějakou náhradu za drobné ústrky, kterých se vám zajisté při našich experimentech dostalo,“ ozvalo se zelené zjevení cestou, „přijměte jako malou satisfakci tuto věc.“ K muži se natáhla zelená ruka držíc podivný hranatý předmět. „Naložte s tím u vás na Zemi, jak uznáte za vhodné,“ vyprovázela bytost hosta chodbou. „A pr</w:t>
      </w:r>
      <w:r w:rsidRPr="00A32CB6">
        <w:rPr>
          <w:rFonts w:ascii="Courier New" w:hAnsi="Courier New" w:cs="Courier New"/>
          <w:sz w:val="14"/>
          <w:szCs w:val="14"/>
        </w:rPr>
        <w:t>o</w:t>
      </w:r>
      <w:r w:rsidRPr="00A32CB6">
        <w:rPr>
          <w:rFonts w:ascii="Courier New" w:hAnsi="Courier New" w:cs="Courier New"/>
          <w:sz w:val="14"/>
          <w:szCs w:val="14"/>
        </w:rPr>
        <w:t>pos,“ ozval se ještě zelený mužík, „poprosil bych vás také o vaše jméno. Nevím sice k čemu nám bude, ale to víte, nadřízení jsou pedanti jako všude.“ Muži se zdálo, že by teď bytost, kdyby měla oči, zaručeně spiklenecky zamrkala.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„Ernö Rubik,“ představil se muž, v ruce sevřel krychli a postoupil těsně k východu.</w:t>
      </w:r>
    </w:p>
    <w:p w:rsidR="00A47698" w:rsidRPr="00A32CB6" w:rsidRDefault="00A47698" w:rsidP="00DC6361">
      <w:pPr>
        <w:pStyle w:val="Text"/>
        <w:widowControl w:val="0"/>
        <w:spacing w:before="840" w:after="480"/>
        <w:ind w:right="1" w:firstLine="426"/>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521DC83E" wp14:editId="5B97CB03">
            <wp:extent cx="1810800" cy="608400"/>
            <wp:effectExtent l="0" t="0" r="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0800" cy="6084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lůžku leželo tělo cestovatele v čase. Bylo pokryté stovkami šrámů, podlitin a sádrové obvazy už fixovaly několik zlomenin. Oči měl zavřené a slabý dech zanikal v šumu přístrojů.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„Ještě dlouho nebude mluvit,“ pokýval hlavou l</w:t>
      </w:r>
      <w:r w:rsidRPr="00A32CB6">
        <w:rPr>
          <w:rFonts w:ascii="Courier New" w:hAnsi="Courier New" w:cs="Courier New"/>
          <w:sz w:val="14"/>
          <w:szCs w:val="14"/>
        </w:rPr>
        <w:t>é</w:t>
      </w:r>
      <w:r w:rsidRPr="00A32CB6">
        <w:rPr>
          <w:rFonts w:ascii="Courier New" w:hAnsi="Courier New" w:cs="Courier New"/>
          <w:sz w:val="14"/>
          <w:szCs w:val="14"/>
        </w:rPr>
        <w:t>kař, když na chodbě popisoval pacientův stav kolegiu vědců. „Stejně jako ti dva před ním.“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„Zdá se, pánové,“ začal jeden z vědců, když l</w:t>
      </w:r>
      <w:r w:rsidRPr="00A32CB6">
        <w:rPr>
          <w:rFonts w:ascii="Courier New" w:hAnsi="Courier New" w:cs="Courier New"/>
          <w:sz w:val="14"/>
          <w:szCs w:val="14"/>
        </w:rPr>
        <w:t>é</w:t>
      </w:r>
      <w:r w:rsidRPr="00A32CB6">
        <w:rPr>
          <w:rFonts w:ascii="Courier New" w:hAnsi="Courier New" w:cs="Courier New"/>
          <w:sz w:val="14"/>
          <w:szCs w:val="14"/>
        </w:rPr>
        <w:t>kař odešel, „že jsme narazili na neřešitelný problém. Vyslali jsme stovky dobrovolníků do minulosti a všichni se vrátili v pořádku. I z budoucnosti se tak vraceli – pokud nebyli vysláni dál než do roku 1999. Všichni, kdo se vrátili z roku 2000 a z pozdější doby – tedy tito tři – nám teď leží v nemocnici v prakti</w:t>
      </w:r>
      <w:r w:rsidRPr="00A32CB6">
        <w:rPr>
          <w:rFonts w:ascii="Courier New" w:hAnsi="Courier New" w:cs="Courier New"/>
          <w:sz w:val="14"/>
          <w:szCs w:val="14"/>
        </w:rPr>
        <w:t>c</w:t>
      </w:r>
      <w:r w:rsidRPr="00A32CB6">
        <w:rPr>
          <w:rFonts w:ascii="Courier New" w:hAnsi="Courier New" w:cs="Courier New"/>
          <w:sz w:val="14"/>
          <w:szCs w:val="14"/>
        </w:rPr>
        <w:t>ky beznadějném stavu. Ptám se tedy: má někdo z vás nějakou hypotézu?“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Kupředu pokročil jeden ze starších vědců: „Snad by to mohlo být takhle: popusťte uzdu své fantazii a představte si čas jako pevnou látku. Touto látkou se prodírá náš svět. Vyšleme-li cestovatele do minulo</w:t>
      </w:r>
      <w:r w:rsidRPr="00A32CB6">
        <w:rPr>
          <w:rFonts w:ascii="Courier New" w:hAnsi="Courier New" w:cs="Courier New"/>
          <w:sz w:val="14"/>
          <w:szCs w:val="14"/>
        </w:rPr>
        <w:t>s</w:t>
      </w:r>
      <w:r w:rsidRPr="00A32CB6">
        <w:rPr>
          <w:rFonts w:ascii="Courier New" w:hAnsi="Courier New" w:cs="Courier New"/>
          <w:sz w:val="14"/>
          <w:szCs w:val="14"/>
        </w:rPr>
        <w:t>ti, jde vlastně prošlapanou cestou, kde tvrdost oné pevné látky nevadí. Ale do budoucnosti? Co je jeden člověk proti vesmíru? Jakou silou může disponovat on a naše přístroje? Je tedy zákonité, že naše slabá energie není schopna prorazit podobný tunel v čase a cestovatel narazí na časovou bariéru, nebo je stis</w:t>
      </w:r>
      <w:r w:rsidRPr="00A32CB6">
        <w:rPr>
          <w:rFonts w:ascii="Courier New" w:hAnsi="Courier New" w:cs="Courier New"/>
          <w:sz w:val="14"/>
          <w:szCs w:val="14"/>
        </w:rPr>
        <w:t>k</w:t>
      </w:r>
      <w:r w:rsidRPr="00A32CB6">
        <w:rPr>
          <w:rFonts w:ascii="Courier New" w:hAnsi="Courier New" w:cs="Courier New"/>
          <w:sz w:val="14"/>
          <w:szCs w:val="14"/>
        </w:rPr>
        <w:t>nut stále se přibližujícími stěnami tunelu. Ale kdo ví? Je to opravdu jen hypotéza.“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Chvíli stáli mlčky, každý přemýšlel o starcových slovech a promítal si je ve světle svých zkušeností a znalostí.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Nakonec jeden promluvil: „Ano, zdá se, že tato hypotéza může vysvětlovat situaci. V každém případě navrhuji nevysílat další cestovatele do roku 2000 a dál, dokud nepokročíme v teoretických výzkumech vlastností času.“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Ostatní kývnutím hlavy jeho návrh schválili.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Jednoho obyčejného dne roku 2000 vešel do kanc</w:t>
      </w:r>
      <w:r w:rsidRPr="00A32CB6">
        <w:rPr>
          <w:rFonts w:ascii="Courier New" w:hAnsi="Courier New" w:cs="Courier New"/>
          <w:sz w:val="14"/>
          <w:szCs w:val="14"/>
        </w:rPr>
        <w:t>e</w:t>
      </w:r>
      <w:r w:rsidRPr="00A32CB6">
        <w:rPr>
          <w:rFonts w:ascii="Courier New" w:hAnsi="Courier New" w:cs="Courier New"/>
          <w:sz w:val="14"/>
          <w:szCs w:val="14"/>
        </w:rPr>
        <w:t>láře Chronopolu hromotlucký svalovec. „Ahoj, Cha</w:t>
      </w:r>
      <w:r w:rsidRPr="00A32CB6">
        <w:rPr>
          <w:rFonts w:ascii="Courier New" w:hAnsi="Courier New" w:cs="Courier New"/>
          <w:sz w:val="14"/>
          <w:szCs w:val="14"/>
        </w:rPr>
        <w:t>r</w:t>
      </w:r>
      <w:r w:rsidRPr="00A32CB6">
        <w:rPr>
          <w:rFonts w:ascii="Courier New" w:hAnsi="Courier New" w:cs="Courier New"/>
          <w:sz w:val="14"/>
          <w:szCs w:val="14"/>
        </w:rPr>
        <w:t>lie!“ pozdravil podobného siláka, který seděl na židli, nohy na stole a pokuřoval drahý doutník.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„Jdeš přesně, mě za dvě minuty padla,“ prohlásil spokojeně, „jak se vede?“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by se mělo vést? Báječně. Od té doby, co pracuju jako vyhazovač v Chronopolu, mám peněz jako šlupek. Jen mi je, člověče, někdy líto těch našich předků. Oni se tak snažej…“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„Jen se mi tu nerozbreč. To si je sem necháme lízt, kdy je napadne? Jen pěkně mlč a dělej si svou práci,“ ukázal na blikající zelené světýlko, které signalizovalo, že ve vedlejším sále, kam se sbíhaly všechny časové linky, už zase přistál návštěvník z minulosti. „Tenhle už je totiž tvůj, já dnes končím.“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První silák kývl na znamení souhlasu a s povzd</w:t>
      </w:r>
      <w:r w:rsidRPr="00A32CB6">
        <w:rPr>
          <w:rFonts w:ascii="Courier New" w:hAnsi="Courier New" w:cs="Courier New"/>
          <w:sz w:val="14"/>
          <w:szCs w:val="14"/>
        </w:rPr>
        <w:t>e</w:t>
      </w:r>
      <w:r w:rsidRPr="00A32CB6">
        <w:rPr>
          <w:rFonts w:ascii="Courier New" w:hAnsi="Courier New" w:cs="Courier New"/>
          <w:sz w:val="14"/>
          <w:szCs w:val="14"/>
        </w:rPr>
        <w:t>chem si začal natahovat těžké kožené rukavice.</w:t>
      </w:r>
    </w:p>
    <w:p w:rsidR="00A47698" w:rsidRPr="00A32CB6" w:rsidRDefault="00A47698" w:rsidP="00DC6361">
      <w:pPr>
        <w:pStyle w:val="Text"/>
        <w:widowControl w:val="0"/>
        <w:spacing w:before="840" w:after="480"/>
        <w:ind w:right="1" w:firstLine="426"/>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69541FC8" wp14:editId="5B5438DC">
            <wp:extent cx="1981200" cy="6000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„Senzace! Poprvé v historii sdělovacích pr</w:t>
      </w:r>
      <w:r w:rsidRPr="00A32CB6">
        <w:rPr>
          <w:rFonts w:ascii="Courier New" w:hAnsi="Courier New" w:cs="Courier New"/>
          <w:sz w:val="14"/>
          <w:szCs w:val="14"/>
        </w:rPr>
        <w:t>o</w:t>
      </w:r>
      <w:r w:rsidRPr="00A32CB6">
        <w:rPr>
          <w:rFonts w:ascii="Courier New" w:hAnsi="Courier New" w:cs="Courier New"/>
          <w:sz w:val="14"/>
          <w:szCs w:val="14"/>
        </w:rPr>
        <w:t>středků! Čichová televize,“ křičely palcové titulky z prvních stránek novin. A lidé kupovali. Kupovali velké televizory i malé přenosné přístroje, všechny označené nenápadným štítkem s písmenem Č. Bazary byly přeplněny starými televizory, v obchodech stály nek</w:t>
      </w:r>
      <w:r w:rsidRPr="00A32CB6">
        <w:rPr>
          <w:rFonts w:ascii="Courier New" w:hAnsi="Courier New" w:cs="Courier New"/>
          <w:sz w:val="14"/>
          <w:szCs w:val="14"/>
        </w:rPr>
        <w:t>o</w:t>
      </w:r>
      <w:r w:rsidRPr="00A32CB6">
        <w:rPr>
          <w:rFonts w:ascii="Courier New" w:hAnsi="Courier New" w:cs="Courier New"/>
          <w:sz w:val="14"/>
          <w:szCs w:val="14"/>
        </w:rPr>
        <w:t>nečné fronty na nové.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Nastal den prvního přenosu. Redaktor provedl d</w:t>
      </w:r>
      <w:r w:rsidRPr="00A32CB6">
        <w:rPr>
          <w:rFonts w:ascii="Courier New" w:hAnsi="Courier New" w:cs="Courier New"/>
          <w:sz w:val="14"/>
          <w:szCs w:val="14"/>
        </w:rPr>
        <w:t>i</w:t>
      </w:r>
      <w:r w:rsidRPr="00A32CB6">
        <w:rPr>
          <w:rFonts w:ascii="Courier New" w:hAnsi="Courier New" w:cs="Courier New"/>
          <w:sz w:val="14"/>
          <w:szCs w:val="14"/>
        </w:rPr>
        <w:t>váky městem („nojo, smog“), zemědělským družstvem („smrad jako u nás v kravíně“), pilou („vůně dřeva, to bylo vždycky moje!“) a nakonec rozkvetlou loukou („ó, opravdu vůně květin!“).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Obchody zaznamenaly další nápor. Zbývající v</w:t>
      </w:r>
      <w:r w:rsidRPr="00A32CB6">
        <w:rPr>
          <w:rFonts w:ascii="Courier New" w:hAnsi="Courier New" w:cs="Courier New"/>
          <w:sz w:val="14"/>
          <w:szCs w:val="14"/>
        </w:rPr>
        <w:t>á</w:t>
      </w:r>
      <w:r w:rsidRPr="00A32CB6">
        <w:rPr>
          <w:rFonts w:ascii="Courier New" w:hAnsi="Courier New" w:cs="Courier New"/>
          <w:sz w:val="14"/>
          <w:szCs w:val="14"/>
        </w:rPr>
        <w:t>havci se rozhodli investovat. A toho dne zahájila čichová televize pravidelné vysílání. Zprávy, pohá</w:t>
      </w:r>
      <w:r w:rsidRPr="00A32CB6">
        <w:rPr>
          <w:rFonts w:ascii="Courier New" w:hAnsi="Courier New" w:cs="Courier New"/>
          <w:sz w:val="14"/>
          <w:szCs w:val="14"/>
        </w:rPr>
        <w:t>d</w:t>
      </w:r>
      <w:r w:rsidRPr="00A32CB6">
        <w:rPr>
          <w:rFonts w:ascii="Courier New" w:hAnsi="Courier New" w:cs="Courier New"/>
          <w:sz w:val="14"/>
          <w:szCs w:val="14"/>
        </w:rPr>
        <w:t>ky, reportáže, horrory, sportovní utkání, jazykové kurzy, dokonce i hudba – vše s náležitým čichovým zážitkem. Lidé vysedávali u obrazovek, ladič čich</w:t>
      </w:r>
      <w:r w:rsidRPr="00A32CB6">
        <w:rPr>
          <w:rFonts w:ascii="Courier New" w:hAnsi="Courier New" w:cs="Courier New"/>
          <w:sz w:val="14"/>
          <w:szCs w:val="14"/>
        </w:rPr>
        <w:t>o</w:t>
      </w:r>
      <w:r w:rsidRPr="00A32CB6">
        <w:rPr>
          <w:rFonts w:ascii="Courier New" w:hAnsi="Courier New" w:cs="Courier New"/>
          <w:sz w:val="14"/>
          <w:szCs w:val="14"/>
        </w:rPr>
        <w:t>vých vjemů posunut na „maximum“ a nemohli se novinky nabažit, čichová televize už pronikla do všech domá</w:t>
      </w:r>
      <w:r w:rsidRPr="00A32CB6">
        <w:rPr>
          <w:rFonts w:ascii="Courier New" w:hAnsi="Courier New" w:cs="Courier New"/>
          <w:sz w:val="14"/>
          <w:szCs w:val="14"/>
        </w:rPr>
        <w:t>c</w:t>
      </w:r>
      <w:r w:rsidRPr="00A32CB6">
        <w:rPr>
          <w:rFonts w:ascii="Courier New" w:hAnsi="Courier New" w:cs="Courier New"/>
          <w:sz w:val="14"/>
          <w:szCs w:val="14"/>
        </w:rPr>
        <w:t>ností.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jednoho dne se to stalo. Byl večer a všichni opět seděli před svými televizory. Zprávy přinesly - mimo jiné - i několik záběrů z katastrofy v chemické továrně. Kameraman, sám v bezpečné vzdálenosti, si neuvědomil synchronizaci záznamu čichových počitků s teleobjektivem a zaostřil kameru přímo do největšího oblaku dýmu…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49163DC4" wp14:editId="754C6CFB">
            <wp:extent cx="2293200" cy="925200"/>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3200" cy="925200"/>
                    </a:xfrm>
                    <a:prstGeom prst="rect">
                      <a:avLst/>
                    </a:prstGeom>
                    <a:noFill/>
                    <a:ln>
                      <a:noFill/>
                    </a:ln>
                  </pic:spPr>
                </pic:pic>
              </a:graphicData>
            </a:graphic>
          </wp:inline>
        </w:drawing>
      </w:r>
    </w:p>
    <w:p w:rsidR="00DC6361" w:rsidRDefault="00DC6361" w:rsidP="00A32CB6">
      <w:pPr>
        <w:pStyle w:val="Text"/>
        <w:widowControl w:val="0"/>
        <w:ind w:right="1" w:firstLine="426"/>
        <w:jc w:val="left"/>
        <w:rPr>
          <w:rFonts w:ascii="Courier New" w:hAnsi="Courier New" w:cs="Courier New"/>
          <w:sz w:val="14"/>
          <w:szCs w:val="14"/>
        </w:rPr>
        <w:sectPr w:rsidR="00DC6361" w:rsidSect="00DC6361">
          <w:type w:val="continuous"/>
          <w:pgSz w:w="11907" w:h="16839" w:code="9"/>
          <w:pgMar w:top="1304" w:right="1304" w:bottom="1304" w:left="1304" w:header="510" w:footer="510" w:gutter="0"/>
          <w:cols w:num="2" w:space="340"/>
          <w:docGrid w:linePitch="360"/>
        </w:sectPr>
      </w:pPr>
    </w:p>
    <w:p w:rsidR="006924FB" w:rsidRDefault="00A47698" w:rsidP="006924FB">
      <w:pPr>
        <w:pStyle w:val="Text"/>
        <w:widowControl w:val="0"/>
        <w:spacing w:after="120"/>
        <w:ind w:firstLine="425"/>
        <w:jc w:val="left"/>
        <w:rPr>
          <w:rFonts w:ascii="Courier New" w:hAnsi="Courier New" w:cs="Courier New"/>
          <w:sz w:val="14"/>
          <w:szCs w:val="14"/>
        </w:rPr>
        <w:sectPr w:rsidR="006924FB" w:rsidSect="0015171B">
          <w:pgSz w:w="11907" w:h="16839" w:code="9"/>
          <w:pgMar w:top="1304" w:right="1304" w:bottom="1304" w:left="1304" w:header="510" w:footer="510" w:gutter="0"/>
          <w:pgNumType w:fmt="numberInDash"/>
          <w:cols w:space="340"/>
          <w:docGrid w:linePitch="360"/>
        </w:sectPr>
      </w:pPr>
      <w:r w:rsidRPr="00A32CB6">
        <w:rPr>
          <w:rFonts w:ascii="Courier New" w:hAnsi="Courier New" w:cs="Courier New"/>
          <w:noProof/>
          <w:sz w:val="14"/>
          <w:szCs w:val="14"/>
        </w:rPr>
        <w:drawing>
          <wp:inline distT="0" distB="0" distL="0" distR="0" wp14:anchorId="2CB8F1EA" wp14:editId="4E25626B">
            <wp:extent cx="4446000" cy="313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6000" cy="3132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Odbila už hodina duchů a já jsem ve Štěpánské ulici nasedl na jedničku. Mohlo mě hned napadnout, že tu něco nehraje: Štěpánskou přece vůbec nevedou kol</w:t>
      </w:r>
      <w:r w:rsidRPr="00A32CB6">
        <w:rPr>
          <w:rFonts w:ascii="Courier New" w:hAnsi="Courier New" w:cs="Courier New"/>
          <w:sz w:val="14"/>
          <w:szCs w:val="14"/>
        </w:rPr>
        <w:t>e</w:t>
      </w:r>
      <w:r w:rsidRPr="00A32CB6">
        <w:rPr>
          <w:rFonts w:ascii="Courier New" w:hAnsi="Courier New" w:cs="Courier New"/>
          <w:sz w:val="14"/>
          <w:szCs w:val="14"/>
        </w:rPr>
        <w:t>je a tramvaj číslo jedna už hezkých pár let nejezdí. Jenže v mém stavu mně to bylo dočista jedno. Dřepl jsem na laminátovou sedačku, hlavu si opřel o orosené sklo a v erárním teple rychle usínal. Vůz se rozjel.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 pokraje mé dřímoty jsem jen velmi matně vnímal podivný rozhovor, který nade mnou vedly dva rozrušené hlasy: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„Proboha, ale tohle přeci vůbec není Cornelius! Jak se tady ten chlap ocitl?“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„Vím já? Sám jsi mu přeci otvíral!“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„Otvíral, otvíral… Ty jsi měl ale kontrolovat, že nastupuje opravdu Posel, a ne bůhvíjaký pobuda! Krucinál, tohle si někdo odskáče!“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„Mám zastavit?“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„Pozdě. Už je pozdě. Tunel už se otevřel. Jsme v tom až po uši.“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Okamžik bylo ticho a pak jeden s hlasů spustil monotónní motlitbu: „Stůj při nás, ó Chrone, ó ty jediný, jednorozměrný a obousměrný, odpusť nám naše viny, jakož i my odpouštíme svým viníkům…“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Víc si nepamatuju. Usnul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jsem procitl, seděl jsem ve své kanceláři a bylo 15. listopadu 1980. „Opravdu je 15. listopadu 1980?“ ptal jsem se po řadě uklízečky, sekretářky a Kamila Vondrejse. Ano, bylo 15. listopadu 1980.</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Omládl jsem o tři roky. Ta tramvaj byla stroj času.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Dorazil jsem domů a našel tam svou ženu Lucii.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Lucinko, miláčku můj nejsladší, viď se už se nikdy nerozejdeme?“ žadonil jsem, opilý ště</w:t>
      </w:r>
      <w:r w:rsidRPr="00A32CB6">
        <w:rPr>
          <w:rFonts w:ascii="Courier New" w:hAnsi="Courier New" w:cs="Courier New"/>
          <w:sz w:val="14"/>
          <w:szCs w:val="14"/>
        </w:rPr>
        <w:t>s</w:t>
      </w:r>
      <w:r w:rsidRPr="00A32CB6">
        <w:rPr>
          <w:rFonts w:ascii="Courier New" w:hAnsi="Courier New" w:cs="Courier New"/>
          <w:sz w:val="14"/>
          <w:szCs w:val="14"/>
        </w:rPr>
        <w:t>tím.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to plácáš?“ zkoumala Lucie opatrně a v obj</w:t>
      </w:r>
      <w:r w:rsidRPr="00A32CB6">
        <w:rPr>
          <w:rFonts w:ascii="Courier New" w:hAnsi="Courier New" w:cs="Courier New"/>
          <w:sz w:val="14"/>
          <w:szCs w:val="14"/>
        </w:rPr>
        <w:t>e</w:t>
      </w:r>
      <w:r w:rsidRPr="00A32CB6">
        <w:rPr>
          <w:rFonts w:ascii="Courier New" w:hAnsi="Courier New" w:cs="Courier New"/>
          <w:sz w:val="14"/>
          <w:szCs w:val="14"/>
        </w:rPr>
        <w:t>tí přičichla k mému dechu.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„Totiž… vlastně bychom se měli zanedlouho ro</w:t>
      </w:r>
      <w:r w:rsidRPr="00A32CB6">
        <w:rPr>
          <w:rFonts w:ascii="Courier New" w:hAnsi="Courier New" w:cs="Courier New"/>
          <w:sz w:val="14"/>
          <w:szCs w:val="14"/>
        </w:rPr>
        <w:t>z</w:t>
      </w:r>
      <w:r w:rsidRPr="00A32CB6">
        <w:rPr>
          <w:rFonts w:ascii="Courier New" w:hAnsi="Courier New" w:cs="Courier New"/>
          <w:sz w:val="14"/>
          <w:szCs w:val="14"/>
        </w:rPr>
        <w:t>vést. Jenže my tomu zabráníme! Viď, že tomu zabrán</w:t>
      </w:r>
      <w:r w:rsidRPr="00A32CB6">
        <w:rPr>
          <w:rFonts w:ascii="Courier New" w:hAnsi="Courier New" w:cs="Courier New"/>
          <w:sz w:val="14"/>
          <w:szCs w:val="14"/>
        </w:rPr>
        <w:t>í</w:t>
      </w:r>
      <w:r w:rsidRPr="00A32CB6">
        <w:rPr>
          <w:rFonts w:ascii="Courier New" w:hAnsi="Courier New" w:cs="Courier New"/>
          <w:sz w:val="14"/>
          <w:szCs w:val="14"/>
        </w:rPr>
        <w:t>me. Slib mi to! Ode dneška začneme úplně jinak!“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„Vůbec ti nerozumím,“ řekla má žena a její hlas měl teplotu suchého ledu. „Jak to víš, že se rozejd</w:t>
      </w:r>
      <w:r w:rsidRPr="00A32CB6">
        <w:rPr>
          <w:rFonts w:ascii="Courier New" w:hAnsi="Courier New" w:cs="Courier New"/>
          <w:sz w:val="14"/>
          <w:szCs w:val="14"/>
        </w:rPr>
        <w:t>e</w:t>
      </w:r>
      <w:r w:rsidRPr="00A32CB6">
        <w:rPr>
          <w:rFonts w:ascii="Courier New" w:hAnsi="Courier New" w:cs="Courier New"/>
          <w:sz w:val="14"/>
          <w:szCs w:val="14"/>
        </w:rPr>
        <w:t>me? O čem to mluvíš?“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Zarazil jsem se. Ovšem, jsem hlupák. Nemohu na ni takhle zhurta. Ostatně, prozatím bude nejlíp, když si všechno nechám pro sebe.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Ze svého pokoje vyhlédla matka: „Bořku, dojdeš mi pro uhlí?“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„Hned, mami,“ chytil jsem se příležitosti a v</w:t>
      </w:r>
      <w:r w:rsidRPr="00A32CB6">
        <w:rPr>
          <w:rFonts w:ascii="Courier New" w:hAnsi="Courier New" w:cs="Courier New"/>
          <w:sz w:val="14"/>
          <w:szCs w:val="14"/>
        </w:rPr>
        <w:t>y</w:t>
      </w:r>
      <w:r w:rsidRPr="00A32CB6">
        <w:rPr>
          <w:rFonts w:ascii="Courier New" w:hAnsi="Courier New" w:cs="Courier New"/>
          <w:sz w:val="14"/>
          <w:szCs w:val="14"/>
        </w:rPr>
        <w:t>klouzl z objetí. Když jsem se vrátil ze sklepa a šel se umýt, v koupelně už na mě čekala Lucie.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maminka houkne, můžeš se přerazit,“ vyčít</w:t>
      </w:r>
      <w:r w:rsidRPr="00A32CB6">
        <w:rPr>
          <w:rFonts w:ascii="Courier New" w:hAnsi="Courier New" w:cs="Courier New"/>
          <w:sz w:val="14"/>
          <w:szCs w:val="14"/>
        </w:rPr>
        <w:t>a</w:t>
      </w:r>
      <w:r w:rsidRPr="00A32CB6">
        <w:rPr>
          <w:rFonts w:ascii="Courier New" w:hAnsi="Courier New" w:cs="Courier New"/>
          <w:sz w:val="14"/>
          <w:szCs w:val="14"/>
        </w:rPr>
        <w:t>la. „Zato ty papíry z kanceláře, co mi už měsíc sl</w:t>
      </w:r>
      <w:r w:rsidRPr="00A32CB6">
        <w:rPr>
          <w:rFonts w:ascii="Courier New" w:hAnsi="Courier New" w:cs="Courier New"/>
          <w:sz w:val="14"/>
          <w:szCs w:val="14"/>
        </w:rPr>
        <w:t>i</w:t>
      </w:r>
      <w:r w:rsidRPr="00A32CB6">
        <w:rPr>
          <w:rFonts w:ascii="Courier New" w:hAnsi="Courier New" w:cs="Courier New"/>
          <w:sz w:val="14"/>
          <w:szCs w:val="14"/>
        </w:rPr>
        <w:t>buješ, jsi určitě zase nepřinesl!“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„Promiň. Měl jsem dneska děsně bláznivý den. Ale zítra už určitě nezapomenu,“ řekl jsem tiše.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Zavřel jsem se ve své pracovně, pustil si Core</w:t>
      </w:r>
      <w:r w:rsidRPr="00A32CB6">
        <w:rPr>
          <w:rFonts w:ascii="Courier New" w:hAnsi="Courier New" w:cs="Courier New"/>
          <w:sz w:val="14"/>
          <w:szCs w:val="14"/>
        </w:rPr>
        <w:t>o</w:t>
      </w:r>
      <w:r w:rsidRPr="00A32CB6">
        <w:rPr>
          <w:rFonts w:ascii="Courier New" w:hAnsi="Courier New" w:cs="Courier New"/>
          <w:sz w:val="14"/>
          <w:szCs w:val="14"/>
        </w:rPr>
        <w:t>vy Improvizace, chroupal lísková jádra a meditoval.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mám ji stále rád. Nedá se nic dělat. Když na ni pomyslím, bolí mě láskou celý člověk. A musím to s ní zkusit ještě jednou. Musím. Teď už mně neut</w:t>
      </w:r>
      <w:r w:rsidRPr="00A32CB6">
        <w:rPr>
          <w:rFonts w:ascii="Courier New" w:hAnsi="Courier New" w:cs="Courier New"/>
          <w:sz w:val="14"/>
          <w:szCs w:val="14"/>
        </w:rPr>
        <w:t>e</w:t>
      </w:r>
      <w:r w:rsidRPr="00A32CB6">
        <w:rPr>
          <w:rFonts w:ascii="Courier New" w:hAnsi="Courier New" w:cs="Courier New"/>
          <w:sz w:val="14"/>
          <w:szCs w:val="14"/>
        </w:rPr>
        <w:t>če. Kdyby jen věděla, o kolik jsem moudřejší! O kolik zkušenější! Pravda, dnes se mně zatím příliš nedař</w:t>
      </w:r>
      <w:r w:rsidRPr="00A32CB6">
        <w:rPr>
          <w:rFonts w:ascii="Courier New" w:hAnsi="Courier New" w:cs="Courier New"/>
          <w:sz w:val="14"/>
          <w:szCs w:val="14"/>
        </w:rPr>
        <w:t>i</w:t>
      </w:r>
      <w:r w:rsidRPr="00A32CB6">
        <w:rPr>
          <w:rFonts w:ascii="Courier New" w:hAnsi="Courier New" w:cs="Courier New"/>
          <w:sz w:val="14"/>
          <w:szCs w:val="14"/>
        </w:rPr>
        <w:t>lo, ale to je jenom rozrušením. Všechno je třeba řádně rozpitvat a promyslet.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třeba matka… Od zítřka bude matka zásadně na vedlejší koleji. Bez pardonu.</w:t>
      </w:r>
    </w:p>
    <w:p w:rsidR="00A47698" w:rsidRPr="00A32CB6"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Ozval se zvonek. V ty velké chvíle jsem chtěl být sám a proto jsem nereagoval. Jenže za pár minut zaklepala na mé dveře Lucie.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„Přišel ti telegram,“ hlásila.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„Telegram?“ podivil jsem se. „Od koho?“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„Zeptej se maminky,“ kousla Lucie. „Už si ho c</w:t>
      </w:r>
      <w:r w:rsidRPr="00A32CB6">
        <w:rPr>
          <w:rFonts w:ascii="Courier New" w:hAnsi="Courier New" w:cs="Courier New"/>
          <w:sz w:val="14"/>
          <w:szCs w:val="14"/>
        </w:rPr>
        <w:t>e</w:t>
      </w:r>
      <w:r w:rsidRPr="00A32CB6">
        <w:rPr>
          <w:rFonts w:ascii="Courier New" w:hAnsi="Courier New" w:cs="Courier New"/>
          <w:sz w:val="14"/>
          <w:szCs w:val="14"/>
        </w:rPr>
        <w:t>lý přečetla.“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byl můj okamžik. Vyskočil jsem jako píchnutý šídlem.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„Mami, odkdypak čteš cizí telegramy?“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Matka přerušila usilovné leštění dveřní zárubně a dala ruce v bok: „Cizí, říkáš? Ty nejsi můj syn?“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„Jsem,“ hlesl jsem. Ale pak vzdorovitě dodal: „Jenže víc jsem Luciin manžel!“ Úkosem jsem pozor</w:t>
      </w:r>
      <w:r w:rsidRPr="00A32CB6">
        <w:rPr>
          <w:rFonts w:ascii="Courier New" w:hAnsi="Courier New" w:cs="Courier New"/>
          <w:sz w:val="14"/>
          <w:szCs w:val="14"/>
        </w:rPr>
        <w:t>o</w:t>
      </w:r>
      <w:r w:rsidRPr="00A32CB6">
        <w:rPr>
          <w:rFonts w:ascii="Courier New" w:hAnsi="Courier New" w:cs="Courier New"/>
          <w:sz w:val="14"/>
          <w:szCs w:val="14"/>
        </w:rPr>
        <w:t>val, co na to říká Lucie. Tvářila se neutrálně a beze slova mi podala otevřený telegrafní blanket.</w:t>
      </w:r>
    </w:p>
    <w:p w:rsidR="00A47698" w:rsidRPr="00A32CB6" w:rsidRDefault="00A47698" w:rsidP="006924FB">
      <w:pPr>
        <w:pStyle w:val="Text"/>
        <w:ind w:firstLine="425"/>
        <w:jc w:val="left"/>
        <w:rPr>
          <w:rFonts w:ascii="Courier New" w:hAnsi="Courier New" w:cs="Courier New"/>
          <w:sz w:val="14"/>
          <w:szCs w:val="14"/>
        </w:rPr>
      </w:pPr>
      <w:r w:rsidRPr="00A32CB6">
        <w:rPr>
          <w:rFonts w:ascii="Courier New" w:hAnsi="Courier New" w:cs="Courier New"/>
          <w:sz w:val="14"/>
          <w:szCs w:val="14"/>
        </w:rPr>
        <w:t>STAL SE OMYL+NEZ SE SITUACE VYRESI ZACHOVEJTE NAPROSTE MLCENI+BUDEME S VAMI VE SPOJENI PROSTREDNI</w:t>
      </w:r>
      <w:r w:rsidRPr="00A32CB6">
        <w:rPr>
          <w:rFonts w:ascii="Courier New" w:hAnsi="Courier New" w:cs="Courier New"/>
          <w:sz w:val="14"/>
          <w:szCs w:val="14"/>
        </w:rPr>
        <w:t>C</w:t>
      </w:r>
      <w:r w:rsidRPr="00A32CB6">
        <w:rPr>
          <w:rFonts w:ascii="Courier New" w:hAnsi="Courier New" w:cs="Courier New"/>
          <w:sz w:val="14"/>
          <w:szCs w:val="14"/>
        </w:rPr>
        <w:t>TVIM SVETLIKU+HESLO CHRONOS+</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„Můžeš mně vysvětlit, co to má znamenat?“ otáz</w:t>
      </w:r>
      <w:r w:rsidRPr="00A32CB6">
        <w:rPr>
          <w:rFonts w:ascii="Courier New" w:hAnsi="Courier New" w:cs="Courier New"/>
          <w:sz w:val="14"/>
          <w:szCs w:val="14"/>
        </w:rPr>
        <w:t>a</w:t>
      </w:r>
      <w:r w:rsidRPr="00A32CB6">
        <w:rPr>
          <w:rFonts w:ascii="Courier New" w:hAnsi="Courier New" w:cs="Courier New"/>
          <w:sz w:val="14"/>
          <w:szCs w:val="14"/>
        </w:rPr>
        <w:t>la se matka.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„Nemůžu,“ prohlásil jsem. „A od nynějška si v</w:t>
      </w:r>
      <w:r w:rsidRPr="00A32CB6">
        <w:rPr>
          <w:rFonts w:ascii="Courier New" w:hAnsi="Courier New" w:cs="Courier New"/>
          <w:sz w:val="14"/>
          <w:szCs w:val="14"/>
        </w:rPr>
        <w:t>y</w:t>
      </w:r>
      <w:r w:rsidRPr="00A32CB6">
        <w:rPr>
          <w:rFonts w:ascii="Courier New" w:hAnsi="Courier New" w:cs="Courier New"/>
          <w:sz w:val="14"/>
          <w:szCs w:val="14"/>
        </w:rPr>
        <w:t>prošuji, aby mně kdokoliv otvíral poštu.“</w:t>
      </w:r>
    </w:p>
    <w:p w:rsidR="00A47698" w:rsidRPr="00A32CB6"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Jelikož naše dílna neměla už nějakou dobu z čeho vyrábět, práce bylo druhý den málo. Dekádní hlášení jsem sepsal za dvě hodiny a tak jsem měl celé dop</w:t>
      </w:r>
      <w:r w:rsidRPr="00A32CB6">
        <w:rPr>
          <w:rFonts w:ascii="Courier New" w:hAnsi="Courier New" w:cs="Courier New"/>
          <w:sz w:val="14"/>
          <w:szCs w:val="14"/>
        </w:rPr>
        <w:t>o</w:t>
      </w:r>
      <w:r w:rsidRPr="00A32CB6">
        <w:rPr>
          <w:rFonts w:ascii="Courier New" w:hAnsi="Courier New" w:cs="Courier New"/>
          <w:sz w:val="14"/>
          <w:szCs w:val="14"/>
        </w:rPr>
        <w:t>ledne pro sebe. Uvařil jsem si půl litru espressa a do stroje jsem vrazil čistý ruční papír s vodoznakem.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„PLÁN DRUHÉ VERZE MÉHO MANŽELSTVÍ“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nadepsal jsem velkými literami. Zálibně jsem si titul prohlédl a pak pokračoval: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„Vědom si toho, že v první verzi svého manže</w:t>
      </w:r>
      <w:r w:rsidRPr="00A32CB6">
        <w:rPr>
          <w:rFonts w:ascii="Courier New" w:hAnsi="Courier New" w:cs="Courier New"/>
          <w:sz w:val="14"/>
          <w:szCs w:val="14"/>
        </w:rPr>
        <w:t>l</w:t>
      </w:r>
      <w:r w:rsidRPr="00A32CB6">
        <w:rPr>
          <w:rFonts w:ascii="Courier New" w:hAnsi="Courier New" w:cs="Courier New"/>
          <w:sz w:val="14"/>
          <w:szCs w:val="14"/>
        </w:rPr>
        <w:t>ství jsem se dopustil závažných chyb, vedoucích až k úplnému rozvratu partnerského vztahu a mé osobnosti obzvláště (viz Rozsudek o rozvodu manželství 5c 282/82 se dne 26. 2. 1982);</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Uvědomuje si stále trvající lásku ke své ženě;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Konstatuje, že se mně díky náhodnému zásahu stroje času dostala vzácná příležitost výše zmíněné chyby napravit,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sepisuju tímto následující Plán druhé verze sv</w:t>
      </w:r>
      <w:r w:rsidRPr="00A32CB6">
        <w:rPr>
          <w:rFonts w:ascii="Courier New" w:hAnsi="Courier New" w:cs="Courier New"/>
          <w:sz w:val="14"/>
          <w:szCs w:val="14"/>
        </w:rPr>
        <w:t>é</w:t>
      </w:r>
      <w:r w:rsidRPr="00A32CB6">
        <w:rPr>
          <w:rFonts w:ascii="Courier New" w:hAnsi="Courier New" w:cs="Courier New"/>
          <w:sz w:val="14"/>
          <w:szCs w:val="14"/>
        </w:rPr>
        <w:t>ho manželství: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Ve všech sporných bodech budu zásadně pref</w:t>
      </w:r>
      <w:r w:rsidRPr="00A32CB6">
        <w:rPr>
          <w:rFonts w:ascii="Courier New" w:hAnsi="Courier New" w:cs="Courier New"/>
          <w:sz w:val="14"/>
          <w:szCs w:val="14"/>
        </w:rPr>
        <w:t>e</w:t>
      </w:r>
      <w:r w:rsidRPr="00A32CB6">
        <w:rPr>
          <w:rFonts w:ascii="Courier New" w:hAnsi="Courier New" w:cs="Courier New"/>
          <w:sz w:val="14"/>
          <w:szCs w:val="14"/>
        </w:rPr>
        <w:t>rovat názor své ženy před názorem matčiným.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 Budu všemožně usilovat o dosažení materiální nezávislosti na své matce, především formou výměny stávajícího bytu za dva menší.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 Podle svého nejlepšího svědomí se budu snažit stát se mužnějším, samostatnějším a úspěšnějším, čímž si zabezpečím trvalou úctu a respekt své zákonité manželky.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 Vědom si touhy své ženy Lucie po dítěti, zm</w:t>
      </w:r>
      <w:r w:rsidRPr="00A32CB6">
        <w:rPr>
          <w:rFonts w:ascii="Courier New" w:hAnsi="Courier New" w:cs="Courier New"/>
          <w:sz w:val="14"/>
          <w:szCs w:val="14"/>
        </w:rPr>
        <w:t>o</w:t>
      </w:r>
      <w:r w:rsidRPr="00A32CB6">
        <w:rPr>
          <w:rFonts w:ascii="Courier New" w:hAnsi="Courier New" w:cs="Courier New"/>
          <w:sz w:val="14"/>
          <w:szCs w:val="14"/>
        </w:rPr>
        <w:t>bilizuji všechny své tělesné rezervy ke snaze po otěhotnění dotyčné.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e) Budu usilovat, aby naše manželství bylo dyn</w:t>
      </w:r>
      <w:r w:rsidRPr="00A32CB6">
        <w:rPr>
          <w:rFonts w:ascii="Courier New" w:hAnsi="Courier New" w:cs="Courier New"/>
          <w:sz w:val="14"/>
          <w:szCs w:val="14"/>
        </w:rPr>
        <w:t>a</w:t>
      </w:r>
      <w:r w:rsidRPr="00A32CB6">
        <w:rPr>
          <w:rFonts w:ascii="Courier New" w:hAnsi="Courier New" w:cs="Courier New"/>
          <w:sz w:val="14"/>
          <w:szCs w:val="14"/>
        </w:rPr>
        <w:t>mickým a harmonickým svazkem dvou svobodných jedinců.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Výše uvedené rámcové body Plánu budou v případě potřeby rozvedeny a upřesněny ve zvláštní příloze. Plán stvrzuji svým podpisem.</w:t>
      </w:r>
    </w:p>
    <w:p w:rsidR="00A47698" w:rsidRPr="00A32CB6" w:rsidRDefault="00A47698" w:rsidP="006924FB">
      <w:pPr>
        <w:pStyle w:val="Text"/>
        <w:widowControl w:val="0"/>
        <w:spacing w:before="120"/>
        <w:ind w:right="1" w:firstLine="0"/>
        <w:jc w:val="left"/>
        <w:rPr>
          <w:rFonts w:ascii="Courier New" w:hAnsi="Courier New" w:cs="Courier New"/>
          <w:sz w:val="14"/>
          <w:szCs w:val="14"/>
        </w:rPr>
      </w:pPr>
      <w:r w:rsidRPr="00A32CB6">
        <w:rPr>
          <w:rFonts w:ascii="Courier New" w:hAnsi="Courier New" w:cs="Courier New"/>
          <w:sz w:val="14"/>
          <w:szCs w:val="14"/>
        </w:rPr>
        <w:t xml:space="preserve">V Praze, 16. listopadu 1980 </w:t>
      </w:r>
      <w:r w:rsidR="006924FB">
        <w:rPr>
          <w:rFonts w:ascii="Courier New" w:hAnsi="Courier New" w:cs="Courier New"/>
          <w:sz w:val="14"/>
          <w:szCs w:val="14"/>
        </w:rPr>
        <w:tab/>
      </w:r>
      <w:r w:rsidRPr="00A32CB6">
        <w:rPr>
          <w:rFonts w:ascii="Courier New" w:hAnsi="Courier New" w:cs="Courier New"/>
          <w:sz w:val="14"/>
          <w:szCs w:val="14"/>
        </w:rPr>
        <w:t>Borek Mašát, v.r.“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 jsem vrcholně spokojen. Budoucnost mi přip</w:t>
      </w:r>
      <w:r w:rsidRPr="00A32CB6">
        <w:rPr>
          <w:rFonts w:ascii="Courier New" w:hAnsi="Courier New" w:cs="Courier New"/>
          <w:sz w:val="14"/>
          <w:szCs w:val="14"/>
        </w:rPr>
        <w:t>a</w:t>
      </w:r>
      <w:r w:rsidRPr="00A32CB6">
        <w:rPr>
          <w:rFonts w:ascii="Courier New" w:hAnsi="Courier New" w:cs="Courier New"/>
          <w:sz w:val="14"/>
          <w:szCs w:val="14"/>
        </w:rPr>
        <w:t>dala jako rozkošné růžové prasátko pro štěstí.</w:t>
      </w:r>
    </w:p>
    <w:p w:rsidR="00A47698" w:rsidRPr="00A32CB6"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 večeři byla tlačenka. Když jsem dojedl a p</w:t>
      </w:r>
      <w:r w:rsidRPr="00A32CB6">
        <w:rPr>
          <w:rFonts w:ascii="Courier New" w:hAnsi="Courier New" w:cs="Courier New"/>
          <w:sz w:val="14"/>
          <w:szCs w:val="14"/>
        </w:rPr>
        <w:t>o</w:t>
      </w:r>
      <w:r w:rsidRPr="00A32CB6">
        <w:rPr>
          <w:rFonts w:ascii="Courier New" w:hAnsi="Courier New" w:cs="Courier New"/>
          <w:sz w:val="14"/>
          <w:szCs w:val="14"/>
        </w:rPr>
        <w:t>chválil Lucii za to, jak zkušeně naředila ocet a jak jemně nakrájela cibulku, vyhlédla ze svého pokoje matka: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„Bořku, přišel ti zase nějaký divný telegram,“ mávala blanketem.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Šel jsem ho převzít a dával si dobrý pozor, abych se choval dostatečně odměřeně. Matka mi jednou rukou podávala telegram a druhou mně do náprsní ka</w:t>
      </w:r>
      <w:r w:rsidRPr="00A32CB6">
        <w:rPr>
          <w:rFonts w:ascii="Courier New" w:hAnsi="Courier New" w:cs="Courier New"/>
          <w:sz w:val="14"/>
          <w:szCs w:val="14"/>
        </w:rPr>
        <w:t>p</w:t>
      </w:r>
      <w:r w:rsidRPr="00A32CB6">
        <w:rPr>
          <w:rFonts w:ascii="Courier New" w:hAnsi="Courier New" w:cs="Courier New"/>
          <w:sz w:val="14"/>
          <w:szCs w:val="14"/>
        </w:rPr>
        <w:t>sičky cpala pětistovku. „Tu máš na přilepšenou a neodmlouvej,“ syčela mně do ucha. „Chlap nemůže být věčně živ tlačenkou.“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Urputně jsem se bránil, ale to jsem neměl dělat. Náš tichý zápas zahlédla Lucie. Hned věděla, kolik uhodilo.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„Vyděláváme si dost, maminko,“ řekla a její hlas měl teplotu kapalného dusíku. „Až budeme umírat hl</w:t>
      </w:r>
      <w:r w:rsidRPr="00A32CB6">
        <w:rPr>
          <w:rFonts w:ascii="Courier New" w:hAnsi="Courier New" w:cs="Courier New"/>
          <w:sz w:val="14"/>
          <w:szCs w:val="14"/>
        </w:rPr>
        <w:t>a</w:t>
      </w:r>
      <w:r w:rsidRPr="00A32CB6">
        <w:rPr>
          <w:rFonts w:ascii="Courier New" w:hAnsi="Courier New" w:cs="Courier New"/>
          <w:sz w:val="14"/>
          <w:szCs w:val="14"/>
        </w:rPr>
        <w:t>dy, dáme ti vědět.“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Bankovka slétla na zem a moje nálada až někam do pekel. Odšoural jsem se do své pracovny a otevřel telegram, který se tentokrát ani nevešel na jeden formulář.</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SITUACE JE I NADALE VAZNA + NA ODSTRANENI POR</w:t>
      </w:r>
      <w:r w:rsidRPr="00A32CB6">
        <w:rPr>
          <w:rFonts w:ascii="Courier New" w:hAnsi="Courier New" w:cs="Courier New"/>
          <w:sz w:val="14"/>
          <w:szCs w:val="14"/>
        </w:rPr>
        <w:t>U</w:t>
      </w:r>
      <w:r w:rsidRPr="00A32CB6">
        <w:rPr>
          <w:rFonts w:ascii="Courier New" w:hAnsi="Courier New" w:cs="Courier New"/>
          <w:sz w:val="14"/>
          <w:szCs w:val="14"/>
        </w:rPr>
        <w:t>CHY SE PRACUJE + DULEZITE UPOZORNENI + VAS PLAN DRUHE VERZE MANZELSTVI SE NAM NEZAMLOUVA + VARUJEME VAS + SNAZTE SE JEDNAT PRESNE STEJNE JAKO V PRVNI VERZI + NEUCINITE LI TAK HROZI CHRONOKLASMUS NEBOLI CASOVY PARADOX + VASI VINOU MUZE BYT PORUSENA INVARIANTNOST TRANSFORMACI KAUZALNICH TENZORU + NASLEDKY MOHOU NABYT CELOPLANETARNIHO DOSAHU + BLIZE VIZ NAPR POVI</w:t>
      </w:r>
      <w:r w:rsidRPr="00A32CB6">
        <w:rPr>
          <w:rFonts w:ascii="Courier New" w:hAnsi="Courier New" w:cs="Courier New"/>
          <w:sz w:val="14"/>
          <w:szCs w:val="14"/>
        </w:rPr>
        <w:t>D</w:t>
      </w:r>
      <w:r w:rsidRPr="00A32CB6">
        <w:rPr>
          <w:rFonts w:ascii="Courier New" w:hAnsi="Courier New" w:cs="Courier New"/>
          <w:sz w:val="14"/>
          <w:szCs w:val="14"/>
        </w:rPr>
        <w:t>KU RAYE BRADBURYHO BURACENI HROMU + HESLO CHRONOS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 těch nesrozumitelných vět na mě padla závrat. Běžel jsem za svou ženou.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Lucinko, viď, že mě neopustíš?“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víš, že ne, ty můj troubo,“ řekla. Její hlas měl teplotu čerstvého pečiva.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Ulehli jsme a já jsem začal plnit požadavky pod bodem d) Plánu. Šlo mi to výborně.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Subdodavatelé se ještě neozvali a tak jsem měl i následující den v práci spoustu času. Zašel jsem do knihovny a ptal se po tom Bradburym.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co jste se to dal, pane Mašát?“ divil se knihovník. „Vy – a sci-fi?“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„Nestarejte se,“ odsekl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Bradburyho jsem dostal a pak i jiné knihy na podobná témata, které mně byly doporučeny.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Prokousával jsem se tím jak se dalo. Bodejť, b</w:t>
      </w:r>
      <w:r w:rsidRPr="00A32CB6">
        <w:rPr>
          <w:rFonts w:ascii="Courier New" w:hAnsi="Courier New" w:cs="Courier New"/>
          <w:sz w:val="14"/>
          <w:szCs w:val="14"/>
        </w:rPr>
        <w:t>y</w:t>
      </w:r>
      <w:r w:rsidRPr="00A32CB6">
        <w:rPr>
          <w:rFonts w:ascii="Courier New" w:hAnsi="Courier New" w:cs="Courier New"/>
          <w:sz w:val="14"/>
          <w:szCs w:val="14"/>
        </w:rPr>
        <w:t>ly to samé nesmysly, člověk má dost starosti sám se sebou, vztekal jsem se, a ještě aby se staral o Ve</w:t>
      </w:r>
      <w:r w:rsidRPr="00A32CB6">
        <w:rPr>
          <w:rFonts w:ascii="Courier New" w:hAnsi="Courier New" w:cs="Courier New"/>
          <w:sz w:val="14"/>
          <w:szCs w:val="14"/>
        </w:rPr>
        <w:t>s</w:t>
      </w:r>
      <w:r w:rsidRPr="00A32CB6">
        <w:rPr>
          <w:rFonts w:ascii="Courier New" w:hAnsi="Courier New" w:cs="Courier New"/>
          <w:sz w:val="14"/>
          <w:szCs w:val="14"/>
        </w:rPr>
        <w:t>mír!! Jenže nedalo se nic dělat. Bylo mi jasné, že bez pomoci těch nehorázných braků se v situaci nev</w:t>
      </w:r>
      <w:r w:rsidRPr="00A32CB6">
        <w:rPr>
          <w:rFonts w:ascii="Courier New" w:hAnsi="Courier New" w:cs="Courier New"/>
          <w:sz w:val="14"/>
          <w:szCs w:val="14"/>
        </w:rPr>
        <w:t>y</w:t>
      </w:r>
      <w:r w:rsidRPr="00A32CB6">
        <w:rPr>
          <w:rFonts w:ascii="Courier New" w:hAnsi="Courier New" w:cs="Courier New"/>
          <w:sz w:val="14"/>
          <w:szCs w:val="14"/>
        </w:rPr>
        <w:t>znám. Když jsem přečetl asi patnáct povídek, a sice na téma chronoklasmu a časových smyček, o mnoho mou</w:t>
      </w:r>
      <w:r w:rsidRPr="00A32CB6">
        <w:rPr>
          <w:rFonts w:ascii="Courier New" w:hAnsi="Courier New" w:cs="Courier New"/>
          <w:sz w:val="14"/>
          <w:szCs w:val="14"/>
        </w:rPr>
        <w:t>d</w:t>
      </w:r>
      <w:r w:rsidRPr="00A32CB6">
        <w:rPr>
          <w:rFonts w:ascii="Courier New" w:hAnsi="Courier New" w:cs="Courier New"/>
          <w:sz w:val="14"/>
          <w:szCs w:val="14"/>
        </w:rPr>
        <w:t>řejší jsem nebyl. Ale jedno jsem pochopil: Varování těch ze stroje času rozhodně nemuselo být liché. Tak jako mělo náhodné zašlápnutí motýla při výpravě do minulosti v Burácení hromu nedozírné následky pro budoucnost, mohlo je mít i moje neuvážené jednání. Moje zodpovědnost byla obrovská.</w:t>
      </w:r>
    </w:p>
    <w:p w:rsidR="00A47698" w:rsidRPr="00A32CB6"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ten večer nebyla doma.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„Šla jsem k Hance,“ psala mi fixem na kraj vo</w:t>
      </w:r>
      <w:r w:rsidRPr="00A32CB6">
        <w:rPr>
          <w:rFonts w:ascii="Courier New" w:hAnsi="Courier New" w:cs="Courier New"/>
          <w:sz w:val="14"/>
          <w:szCs w:val="14"/>
        </w:rPr>
        <w:t>s</w:t>
      </w:r>
      <w:r w:rsidRPr="00A32CB6">
        <w:rPr>
          <w:rFonts w:ascii="Courier New" w:hAnsi="Courier New" w:cs="Courier New"/>
          <w:sz w:val="14"/>
          <w:szCs w:val="14"/>
        </w:rPr>
        <w:t>kovaného ubrusu, „k večeři si ohřej lečo. Líbá tě 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Ach, jak je roztomilá, zasmál jsem se tomu or</w:t>
      </w:r>
      <w:r w:rsidRPr="00A32CB6">
        <w:rPr>
          <w:rFonts w:ascii="Courier New" w:hAnsi="Courier New" w:cs="Courier New"/>
          <w:sz w:val="14"/>
          <w:szCs w:val="14"/>
        </w:rPr>
        <w:t>i</w:t>
      </w:r>
      <w:r w:rsidRPr="00A32CB6">
        <w:rPr>
          <w:rFonts w:ascii="Courier New" w:hAnsi="Courier New" w:cs="Courier New"/>
          <w:sz w:val="14"/>
          <w:szCs w:val="14"/>
        </w:rPr>
        <w:t>ginálnímu nápadu s ubrusem. Zahřátý něhou jsem lečo spolykal jen tak po studenu. Už jsem se chystal pu</w:t>
      </w:r>
      <w:r w:rsidRPr="00A32CB6">
        <w:rPr>
          <w:rFonts w:ascii="Courier New" w:hAnsi="Courier New" w:cs="Courier New"/>
          <w:sz w:val="14"/>
          <w:szCs w:val="14"/>
        </w:rPr>
        <w:t>s</w:t>
      </w:r>
      <w:r w:rsidRPr="00A32CB6">
        <w:rPr>
          <w:rFonts w:ascii="Courier New" w:hAnsi="Courier New" w:cs="Courier New"/>
          <w:sz w:val="14"/>
          <w:szCs w:val="14"/>
        </w:rPr>
        <w:t>tit do dalšího studia literatury, když vrzly dveře matčina pokoje.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„Bořku?“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mami?“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„Chtěla jsem ti jen říct, že jsem dneska vydrhla celou kuchyňskou linku.“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to bylo zbytečné, mami!“ řekl jsem přesvě</w:t>
      </w:r>
      <w:r w:rsidRPr="00A32CB6">
        <w:rPr>
          <w:rFonts w:ascii="Courier New" w:hAnsi="Courier New" w:cs="Courier New"/>
          <w:sz w:val="14"/>
          <w:szCs w:val="14"/>
        </w:rPr>
        <w:t>d</w:t>
      </w:r>
      <w:r w:rsidRPr="00A32CB6">
        <w:rPr>
          <w:rFonts w:ascii="Courier New" w:hAnsi="Courier New" w:cs="Courier New"/>
          <w:sz w:val="14"/>
          <w:szCs w:val="14"/>
        </w:rPr>
        <w:t>čeně. „Včera ji přece umyla Lucie!“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„Jenže jak…“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je její věc,“ dohřál jsem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„Ach, Bořku, Bořku, já přeci pro vás chci jen to nejlepší,“ vzdychala matka. „Pořád doufám, že si to už konečně jednou uvědomíš.“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Vzal jsem štos knih, vrazil jsem do své pracovny a práskl za sebou dveřmi. Když jsem se trochu ukli</w:t>
      </w:r>
      <w:r w:rsidRPr="00A32CB6">
        <w:rPr>
          <w:rFonts w:ascii="Courier New" w:hAnsi="Courier New" w:cs="Courier New"/>
          <w:sz w:val="14"/>
          <w:szCs w:val="14"/>
        </w:rPr>
        <w:t>d</w:t>
      </w:r>
      <w:r w:rsidRPr="00A32CB6">
        <w:rPr>
          <w:rFonts w:ascii="Courier New" w:hAnsi="Courier New" w:cs="Courier New"/>
          <w:sz w:val="14"/>
          <w:szCs w:val="14"/>
        </w:rPr>
        <w:t>nil a pustil matku z hlavy, přečetl jsem ještě pár stránek a pak se věnoval úvahám zásadního rázu.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 situace se komplikuje, konstatoval jsem. Je</w:t>
      </w:r>
      <w:r w:rsidRPr="00A32CB6">
        <w:rPr>
          <w:rFonts w:ascii="Courier New" w:hAnsi="Courier New" w:cs="Courier New"/>
          <w:sz w:val="14"/>
          <w:szCs w:val="14"/>
        </w:rPr>
        <w:t>n</w:t>
      </w:r>
      <w:r w:rsidRPr="00A32CB6">
        <w:rPr>
          <w:rFonts w:ascii="Courier New" w:hAnsi="Courier New" w:cs="Courier New"/>
          <w:sz w:val="14"/>
          <w:szCs w:val="14"/>
        </w:rPr>
        <w:t>že nemohu čekat, že dostanu všechno zadarmo. Bude boj. Jen pojďte, síly času a jiných zatracených d</w:t>
      </w:r>
      <w:r w:rsidRPr="00A32CB6">
        <w:rPr>
          <w:rFonts w:ascii="Courier New" w:hAnsi="Courier New" w:cs="Courier New"/>
          <w:sz w:val="14"/>
          <w:szCs w:val="14"/>
        </w:rPr>
        <w:t>i</w:t>
      </w:r>
      <w:r w:rsidRPr="00A32CB6">
        <w:rPr>
          <w:rFonts w:ascii="Courier New" w:hAnsi="Courier New" w:cs="Courier New"/>
          <w:sz w:val="14"/>
          <w:szCs w:val="14"/>
        </w:rPr>
        <w:t>menzí! Rozdáme si to spolu!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Cítil jsem se skvěle.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se vrátila až po jedenácté.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„Podívej, kocourku,“ ukazovala mně huňatý svetr v nějakém módním žurnále, „tak si představ, že přesně takový pulover si upletla Hanka! Že je krásný? A že by mi taky slušel? A viď, že mi můj Borek dá na v</w:t>
      </w:r>
      <w:r w:rsidRPr="00A32CB6">
        <w:rPr>
          <w:rFonts w:ascii="Courier New" w:hAnsi="Courier New" w:cs="Courier New"/>
          <w:sz w:val="14"/>
          <w:szCs w:val="14"/>
        </w:rPr>
        <w:t>l</w:t>
      </w:r>
      <w:r w:rsidRPr="00A32CB6">
        <w:rPr>
          <w:rFonts w:ascii="Courier New" w:hAnsi="Courier New" w:cs="Courier New"/>
          <w:sz w:val="14"/>
          <w:szCs w:val="14"/>
        </w:rPr>
        <w:t>nu?“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se sklonila a rozsypala mně své medové vlasy po obličeji. Děsně to šimralo.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víš, že ti tvůj Borek dá na vlnu!“ kničel jsem smíchy. „Ale ty mu zase dáš kousek toho sladkého hedvábí, co ho máš pod blůzkou!“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Strhl jsem ji na sebe.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Pomilovali jsme se podle bodu 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pak ještě jednou, úplně mimo plán.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Trochu jsem si potom zdříml. Když jsem se prob</w:t>
      </w:r>
      <w:r w:rsidRPr="00A32CB6">
        <w:rPr>
          <w:rFonts w:ascii="Courier New" w:hAnsi="Courier New" w:cs="Courier New"/>
          <w:sz w:val="14"/>
          <w:szCs w:val="14"/>
        </w:rPr>
        <w:t>u</w:t>
      </w:r>
      <w:r w:rsidRPr="00A32CB6">
        <w:rPr>
          <w:rFonts w:ascii="Courier New" w:hAnsi="Courier New" w:cs="Courier New"/>
          <w:sz w:val="14"/>
          <w:szCs w:val="14"/>
        </w:rPr>
        <w:t>dil, bylo po třetí. V nočním tichu vedle mě klidně oddychovala Lucie a její tělo nekonečně svítilo. Celý jsem se zachvěl prudkou radostí. Pak jsem vstal, vklouzl do papučí a přes předsíň zamířil do spíže. Stoupl jsem si na spodní polici a otevřel okénko do světlíku.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„Hej, vy tam z budoucnosti!“ zavolal jsem do tmy, dýchající pamětí krys, „Trhněte si nohou! I se svým Chrónem. Já Lucii nedám, rozumíte? Kašlu na ten váš časový paradox!“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Připadalo mně, že ozvěna mé vzpoury doznívá sk</w:t>
      </w:r>
      <w:r w:rsidRPr="00A32CB6">
        <w:rPr>
          <w:rFonts w:ascii="Courier New" w:hAnsi="Courier New" w:cs="Courier New"/>
          <w:sz w:val="14"/>
          <w:szCs w:val="14"/>
        </w:rPr>
        <w:t>u</w:t>
      </w:r>
      <w:r w:rsidRPr="00A32CB6">
        <w:rPr>
          <w:rFonts w:ascii="Courier New" w:hAnsi="Courier New" w:cs="Courier New"/>
          <w:sz w:val="14"/>
          <w:szCs w:val="14"/>
        </w:rPr>
        <w:t>tečně dlouho. A pak jakoby se šachta světlíku bezedně prohloubila a staleté pachy ještě zestárly. Připadalo mně… připadalo mně, že slyším jakési hlasy. Hlasy tak vzdálené, že se mi zježily vlasy na hlavě.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říkáte?“ ptal jsem se jich. „Myslíte, že si to všechno odnesu? Tak ať!“</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Hlasy už se neozvaly. Přibouchl jsem okénko a šel spát.</w:t>
      </w:r>
    </w:p>
    <w:p w:rsidR="00A47698" w:rsidRPr="00A32CB6"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Ráno v šest donesl náš listonoš další telegram.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VAS POSTOJ K VECI SE NAM NELIBI + JSTE SOBEC + KVULI SVE LASCE KTERA STEJNE NEMA BUDOUCNOST DAVATE VSANC OSUD LIDSTVA + PREMYSLEJTE TROCHU NEZ BUDE POZDE + VIC MYSLETE NA NAS + HESLO CHRONOS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 tvrdá slova mě dost zkrušila. Ale pak se vzbudila Lucie a s rozkošným zavrněním se ke mně přitulila, až mně zatrnulo. Pojď sem, má princezno, řekl jsem jí. A do éteru jsem zavolal: Trhněte si nohou i se svým Chronem, pánové. Trhněte si nohou.</w:t>
      </w:r>
    </w:p>
    <w:p w:rsidR="00A47698" w:rsidRPr="00A32CB6"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podniku bylo ten den na programu bezpečnostní školení a o půl druhé měl být vyhlášen cvičný požární poplach. Práce bylo tedy málo a já jsem se mohl cele věnovat svým záležitostem. Šel jsem do knihovny a z čerstvých novin vypisoval inzeráty na výměnu bytů. Na nejslibnější nabídky jsem pak ihned odepisoval. N</w:t>
      </w:r>
      <w:r w:rsidRPr="00A32CB6">
        <w:rPr>
          <w:rFonts w:ascii="Courier New" w:hAnsi="Courier New" w:cs="Courier New"/>
          <w:sz w:val="14"/>
          <w:szCs w:val="14"/>
        </w:rPr>
        <w:t>a</w:t>
      </w:r>
      <w:r w:rsidRPr="00A32CB6">
        <w:rPr>
          <w:rFonts w:ascii="Courier New" w:hAnsi="Courier New" w:cs="Courier New"/>
          <w:sz w:val="14"/>
          <w:szCs w:val="14"/>
        </w:rPr>
        <w:t>stal čas bodu b). Byl jsem pln nezdolné síly.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 poštovní schránky před podnikem, kam jsem h</w:t>
      </w:r>
      <w:r w:rsidRPr="00A32CB6">
        <w:rPr>
          <w:rFonts w:ascii="Courier New" w:hAnsi="Courier New" w:cs="Courier New"/>
          <w:sz w:val="14"/>
          <w:szCs w:val="14"/>
        </w:rPr>
        <w:t>á</w:t>
      </w:r>
      <w:r w:rsidRPr="00A32CB6">
        <w:rPr>
          <w:rFonts w:ascii="Courier New" w:hAnsi="Courier New" w:cs="Courier New"/>
          <w:sz w:val="14"/>
          <w:szCs w:val="14"/>
        </w:rPr>
        <w:t>zel své odpovědi na inzeráty, jsem potkal Kamila Vondrejse.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„Ahoj manželátko!“ volal už z dálky. „Nezašel bys na pár kalíšků?“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slavíš?“ zkoumal jsem opatrně.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slavím, ptáš se! Světodějnou událost! Týde</w:t>
      </w:r>
      <w:r w:rsidRPr="00A32CB6">
        <w:rPr>
          <w:rFonts w:ascii="Courier New" w:hAnsi="Courier New" w:cs="Courier New"/>
          <w:sz w:val="14"/>
          <w:szCs w:val="14"/>
        </w:rPr>
        <w:t>n</w:t>
      </w:r>
      <w:r w:rsidRPr="00A32CB6">
        <w:rPr>
          <w:rFonts w:ascii="Courier New" w:hAnsi="Courier New" w:cs="Courier New"/>
          <w:sz w:val="14"/>
          <w:szCs w:val="14"/>
        </w:rPr>
        <w:t>ní výročí poslední středy!“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to se připojím,“ řekl jsem po zralé úvaze. Ostatně mám taky co oslavovat.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Šli jsme k Tygrovi a opili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„Jestlipak víš, co je to časová smyčka?“ útočil jsem, hlavu opřenou o sklenici.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„Časová smyčka?…“ zamyslil se Kamil, „časová smyčka je oprátka, kterou ti na krk věší život.“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Připadalo mně to tak neskonale moudré, že jsem si Kamila ihned zvolil za svého zpovědníka. Svěřil jsem se mu se svými rodinnými problémy. Jen zásah stroje času jsem si pochopitelně nechal pro sebe.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„Malér je v tom,“ řekl Kamil a naklonil hlavu do pozice Rodinových soch, „že si ženské připouštíš moc k tělu. Podívej na mě: Za chvíli si mě přijde vyzve</w:t>
      </w:r>
      <w:r w:rsidRPr="00A32CB6">
        <w:rPr>
          <w:rFonts w:ascii="Courier New" w:hAnsi="Courier New" w:cs="Courier New"/>
          <w:sz w:val="14"/>
          <w:szCs w:val="14"/>
        </w:rPr>
        <w:t>d</w:t>
      </w:r>
      <w:r w:rsidRPr="00A32CB6">
        <w:rPr>
          <w:rFonts w:ascii="Courier New" w:hAnsi="Courier New" w:cs="Courier New"/>
          <w:sz w:val="14"/>
          <w:szCs w:val="14"/>
        </w:rPr>
        <w:t>nout má drahá Danuška. Bude žadonit a škemrat. Avšak marně.“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opravdu. Za chvíli přišla jeho drahá Danuška a několika dobře mířenými slovy byla z lokálu zase vykázána.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„No vidíš,“ liboval si Kamil. „A je spokojenost. Až přijdu domů, budu hýčkán jako vzácný klenot.“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Obdivoval jsem Kamila až do zavírací hodiny a vyslechl jsem ještě alespoň deset kilobitů  životních pravd.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pak, naplněn novými dojmy, jsem se odebral d</w:t>
      </w:r>
      <w:r w:rsidRPr="00A32CB6">
        <w:rPr>
          <w:rFonts w:ascii="Courier New" w:hAnsi="Courier New" w:cs="Courier New"/>
          <w:sz w:val="14"/>
          <w:szCs w:val="14"/>
        </w:rPr>
        <w:t>o</w:t>
      </w:r>
      <w:r w:rsidRPr="00A32CB6">
        <w:rPr>
          <w:rFonts w:ascii="Courier New" w:hAnsi="Courier New" w:cs="Courier New"/>
          <w:sz w:val="14"/>
          <w:szCs w:val="14"/>
        </w:rPr>
        <w:t>mů.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„Podívejme,“ řekla Lucie a její hlas byl na a</w:t>
      </w:r>
      <w:r w:rsidRPr="00A32CB6">
        <w:rPr>
          <w:rFonts w:ascii="Courier New" w:hAnsi="Courier New" w:cs="Courier New"/>
          <w:sz w:val="14"/>
          <w:szCs w:val="14"/>
        </w:rPr>
        <w:t>b</w:t>
      </w:r>
      <w:r w:rsidRPr="00A32CB6">
        <w:rPr>
          <w:rFonts w:ascii="Courier New" w:hAnsi="Courier New" w:cs="Courier New"/>
          <w:sz w:val="14"/>
          <w:szCs w:val="14"/>
        </w:rPr>
        <w:t>solutní nule, „pán si hraje na lva salonů!“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 jsem čerstvě vyškolen Kamilem: „Když ty m</w:t>
      </w:r>
      <w:r w:rsidRPr="00A32CB6">
        <w:rPr>
          <w:rFonts w:ascii="Courier New" w:hAnsi="Courier New" w:cs="Courier New"/>
          <w:sz w:val="14"/>
          <w:szCs w:val="14"/>
        </w:rPr>
        <w:t>ů</w:t>
      </w:r>
      <w:r w:rsidRPr="00A32CB6">
        <w:rPr>
          <w:rFonts w:ascii="Courier New" w:hAnsi="Courier New" w:cs="Courier New"/>
          <w:sz w:val="14"/>
          <w:szCs w:val="14"/>
        </w:rPr>
        <w:t>žeš na návštěvu k Hance,“ procedil jsem drsně a ov</w:t>
      </w:r>
      <w:r w:rsidRPr="00A32CB6">
        <w:rPr>
          <w:rFonts w:ascii="Courier New" w:hAnsi="Courier New" w:cs="Courier New"/>
          <w:sz w:val="14"/>
          <w:szCs w:val="14"/>
        </w:rPr>
        <w:t>a</w:t>
      </w:r>
      <w:r w:rsidRPr="00A32CB6">
        <w:rPr>
          <w:rFonts w:ascii="Courier New" w:hAnsi="Courier New" w:cs="Courier New"/>
          <w:sz w:val="14"/>
          <w:szCs w:val="14"/>
        </w:rPr>
        <w:t>nul ji svým samozápalným dechem, „nechápu, proč já bych si jednou za půl roku nemohl vyrazit s kamar</w:t>
      </w:r>
      <w:r w:rsidRPr="00A32CB6">
        <w:rPr>
          <w:rFonts w:ascii="Courier New" w:hAnsi="Courier New" w:cs="Courier New"/>
          <w:sz w:val="14"/>
          <w:szCs w:val="14"/>
        </w:rPr>
        <w:t>á</w:t>
      </w:r>
      <w:r w:rsidRPr="00A32CB6">
        <w:rPr>
          <w:rFonts w:ascii="Courier New" w:hAnsi="Courier New" w:cs="Courier New"/>
          <w:sz w:val="14"/>
          <w:szCs w:val="14"/>
        </w:rPr>
        <w:t>dem.“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je něco docela jiného,“ prohlásila Lucie. „Já se alespoň neopila jako zvíře. Ostatně, jsi si tak docela jistý, že jsem byla opravdu u Hanky?“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Byla to rána pod pás. Jenže vzápětí jsem na ni měl zapomenout, protože jsem obdržel ještě levý hák. Ze svého pokoje vykoukla matka!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„Jen pij, Bořku. Já tě chápu. Nic jiného ti n</w:t>
      </w:r>
      <w:r w:rsidRPr="00A32CB6">
        <w:rPr>
          <w:rFonts w:ascii="Courier New" w:hAnsi="Courier New" w:cs="Courier New"/>
          <w:sz w:val="14"/>
          <w:szCs w:val="14"/>
        </w:rPr>
        <w:t>e</w:t>
      </w:r>
      <w:r w:rsidRPr="00A32CB6">
        <w:rPr>
          <w:rFonts w:ascii="Courier New" w:hAnsi="Courier New" w:cs="Courier New"/>
          <w:sz w:val="14"/>
          <w:szCs w:val="14"/>
        </w:rPr>
        <w:t>zbývá.“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Tu noc jsem spal na rohoži v předsíni.</w:t>
      </w:r>
    </w:p>
    <w:p w:rsidR="00A47698" w:rsidRPr="00A32CB6"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následující tři neděle se mnou doma nemluvila ani roura od kamen. Jen matka se mně několikrát p</w:t>
      </w:r>
      <w:r w:rsidRPr="00A32CB6">
        <w:rPr>
          <w:rFonts w:ascii="Courier New" w:hAnsi="Courier New" w:cs="Courier New"/>
          <w:sz w:val="14"/>
          <w:szCs w:val="14"/>
        </w:rPr>
        <w:t>o</w:t>
      </w:r>
      <w:r w:rsidRPr="00A32CB6">
        <w:rPr>
          <w:rFonts w:ascii="Courier New" w:hAnsi="Courier New" w:cs="Courier New"/>
          <w:sz w:val="14"/>
          <w:szCs w:val="14"/>
        </w:rPr>
        <w:t>koušela podstrčit do pokoje nějakou tu vybranou l</w:t>
      </w:r>
      <w:r w:rsidRPr="00A32CB6">
        <w:rPr>
          <w:rFonts w:ascii="Courier New" w:hAnsi="Courier New" w:cs="Courier New"/>
          <w:sz w:val="14"/>
          <w:szCs w:val="14"/>
        </w:rPr>
        <w:t>a</w:t>
      </w:r>
      <w:r w:rsidRPr="00A32CB6">
        <w:rPr>
          <w:rFonts w:ascii="Courier New" w:hAnsi="Courier New" w:cs="Courier New"/>
          <w:sz w:val="14"/>
          <w:szCs w:val="14"/>
        </w:rPr>
        <w:t>hůdku. Pokaždé jsem ji nechal netknutou.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Dva dny po bezpečnostním školení došlo v podniku k havárii galvanovny. Třikrát přijeli opraváři až odněkud od Prešova, ale vždycky jen pokrčili rameny a zase zmizeli. Linka stála a já jsem měl spoustu času pro sebe.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Pamětliv Kamilových slov, mnoho jsem si z tiché domácnosti nedělal. Naopak, je to dobré znamení, říkal jsem si. Já jsem ti zaimponoval, Lucinko, jinak by ses tolik nezlobila. A nesnažila by ses, abych žárlil. Záleží ti na mně. Co se škádlivá, to se rádo má.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Zanedlouho jsem našel ve svém pokoji další tel</w:t>
      </w:r>
      <w:r w:rsidRPr="00A32CB6">
        <w:rPr>
          <w:rFonts w:ascii="Courier New" w:hAnsi="Courier New" w:cs="Courier New"/>
          <w:sz w:val="14"/>
          <w:szCs w:val="14"/>
        </w:rPr>
        <w:t>e</w:t>
      </w:r>
      <w:r w:rsidRPr="00A32CB6">
        <w:rPr>
          <w:rFonts w:ascii="Courier New" w:hAnsi="Courier New" w:cs="Courier New"/>
          <w:sz w:val="14"/>
          <w:szCs w:val="14"/>
        </w:rPr>
        <w:t>gram z budoucnosti.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POTESIL JSTE NAS + VASE MANZELSTVI SPEJE K RO</w:t>
      </w:r>
      <w:r w:rsidRPr="00A32CB6">
        <w:rPr>
          <w:rFonts w:ascii="Courier New" w:hAnsi="Courier New" w:cs="Courier New"/>
          <w:sz w:val="14"/>
          <w:szCs w:val="14"/>
        </w:rPr>
        <w:t>Z</w:t>
      </w:r>
      <w:r w:rsidRPr="00A32CB6">
        <w:rPr>
          <w:rFonts w:ascii="Courier New" w:hAnsi="Courier New" w:cs="Courier New"/>
          <w:sz w:val="14"/>
          <w:szCs w:val="14"/>
        </w:rPr>
        <w:t>VRATU STEJNE JAKO V PRVNI VERZI + GRATULUJEME VAM A DRZIME PALCE + SMRT CASOVEMU PARADOXU + HESLO CHRONOS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Hleďme, podivil jsem se, pánové jsou jedovatí! To je určitě tím, že nevědí, jak dál. Jsou v koncích a bezmocně přihlížejí mým úspěchům.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noci jsem opět otevřel světlík: „Hej, Vy tam! Jste pitomci a ničemu nerozumíte! Lucie zůstane moje, slyšíte?!“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Nekonečná šachta odpověděla dlouhou ozvěnou, z níž na mě padla úzkost.</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Situace se opět normalizovala. Ten večer, kdy se na mě Lucie zase usmála a ohřála mně báječnou konze</w:t>
      </w:r>
      <w:r w:rsidRPr="00A32CB6">
        <w:rPr>
          <w:rFonts w:ascii="Courier New" w:hAnsi="Courier New" w:cs="Courier New"/>
          <w:sz w:val="14"/>
          <w:szCs w:val="14"/>
        </w:rPr>
        <w:t>r</w:t>
      </w:r>
      <w:r w:rsidRPr="00A32CB6">
        <w:rPr>
          <w:rFonts w:ascii="Courier New" w:hAnsi="Courier New" w:cs="Courier New"/>
          <w:sz w:val="14"/>
          <w:szCs w:val="14"/>
        </w:rPr>
        <w:t>vu fazolí s párkem, byl jeden s mých nejkrásnějších.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Umřel starý Huml, zástupce vedoucího provozu.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Zavolal si mě kádrovák a řekl: „Jste navržen na místo soudruha Humla.“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Srdce mně poskočilo radostí. Bod c) plánu jsem plnil na sto procent.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 tu však jeden háček,“ pokračoval kádrovák. „Já osobně to považuju za pomluvy, ale proslýchá se, že občas dostáváte velmi podivné telegramy. Máte k tomu co říci?“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Zbledl jsem vzteky. Ach, ti mizerové z časostr</w:t>
      </w:r>
      <w:r w:rsidRPr="00A32CB6">
        <w:rPr>
          <w:rFonts w:ascii="Courier New" w:hAnsi="Courier New" w:cs="Courier New"/>
          <w:sz w:val="14"/>
          <w:szCs w:val="14"/>
        </w:rPr>
        <w:t>o</w:t>
      </w:r>
      <w:r w:rsidRPr="00A32CB6">
        <w:rPr>
          <w:rFonts w:ascii="Courier New" w:hAnsi="Courier New" w:cs="Courier New"/>
          <w:sz w:val="14"/>
          <w:szCs w:val="14"/>
        </w:rPr>
        <w:t>je! Nejenže se mně pletou do soukromí, ale nakonec mně tou svojí neomaleností pokazí i kariéru!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Odpověděl jsem, jak nejklidněji jsem svedl: „Ty telegramy jsou prostě jen nejapný žert. Máte přeci rád legraci?“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„Mám děsně rád legraci,“ řekl kádrovák. „Nicméně do přešetření věci jsem nucen na to místo navrhnout soudruha Vondrejse. Chápejte, je to jen přechodně.“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Zbytek dne jsem věnoval proklínání Poslů z b</w:t>
      </w:r>
      <w:r w:rsidRPr="00A32CB6">
        <w:rPr>
          <w:rFonts w:ascii="Courier New" w:hAnsi="Courier New" w:cs="Courier New"/>
          <w:sz w:val="14"/>
          <w:szCs w:val="14"/>
        </w:rPr>
        <w:t>u</w:t>
      </w:r>
      <w:r w:rsidRPr="00A32CB6">
        <w:rPr>
          <w:rFonts w:ascii="Courier New" w:hAnsi="Courier New" w:cs="Courier New"/>
          <w:sz w:val="14"/>
          <w:szCs w:val="14"/>
        </w:rPr>
        <w:t>doucnosti a Kamila Vondrejse.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Konečně začaly chodit odpovědi inzerentů. Plnění bodu b) Plánu nabylo na obrátkách. Navštívili jsme s Lucií několik bytů, nabízených k výměně. Většinou ohavné ratejny, ale ve dvou případech se o věci dalo uvažovat. Lucie byla ve svém živlu. Kreslila velkol</w:t>
      </w:r>
      <w:r w:rsidRPr="00A32CB6">
        <w:rPr>
          <w:rFonts w:ascii="Courier New" w:hAnsi="Courier New" w:cs="Courier New"/>
          <w:sz w:val="14"/>
          <w:szCs w:val="14"/>
        </w:rPr>
        <w:t>e</w:t>
      </w:r>
      <w:r w:rsidRPr="00A32CB6">
        <w:rPr>
          <w:rFonts w:ascii="Courier New" w:hAnsi="Courier New" w:cs="Courier New"/>
          <w:sz w:val="14"/>
          <w:szCs w:val="14"/>
        </w:rPr>
        <w:t>pé náčrtky, oči jí zářily nadějí a v sobotu mně k obědu dokonce uvařila mé milované nudle s mákem. Mák byl bohužel poněkud žluklý.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pondělí večer jsme matku zavedli do garsoni</w:t>
      </w:r>
      <w:r w:rsidRPr="00A32CB6">
        <w:rPr>
          <w:rFonts w:ascii="Courier New" w:hAnsi="Courier New" w:cs="Courier New"/>
          <w:sz w:val="14"/>
          <w:szCs w:val="14"/>
        </w:rPr>
        <w:t>é</w:t>
      </w:r>
      <w:r w:rsidRPr="00A32CB6">
        <w:rPr>
          <w:rFonts w:ascii="Courier New" w:hAnsi="Courier New" w:cs="Courier New"/>
          <w:sz w:val="14"/>
          <w:szCs w:val="14"/>
        </w:rPr>
        <w:t>ry, která by jí připadla při úspěšné výměně. Byla to docela roztomilá klícka první kategorie.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Matka se nejprve třikrát svezla výtahem nahoru a dolů. Prý musí vyzkoušet, jestli funguje.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pevněji stiskla rty.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„Nic ve zlém, děti,“ řekla pak matka a bezradně přecházela pokojíkem, „ale kampak já tady dám všechny ty hrníčky po dědečkovi?“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chtěla neprodleně vyjádřit svůj názor, kam že si maminka má dát své hrníčky po dědečkovi, ale včas jsem ji zarazil. Teď byla na místě nejvyšší diplomacie.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„Ach, ta moderna,“ vzdychala matka a nedůvěřivě cvakala vypínačem odsávače par nad sporákem. „Co já si tady jen počnu bez Bořka? No řekni, Bořku, k čemu je tenhle vynález? A tenhle? A tenhle?“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Chtěl jsem ji poučit, jenže Lucie mě předběhla!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„Bylo by to na vás moc složité, maminko,“ řekla a její hlas měl teplotu kapalného hélia. „Ale zato vám povím, k čemu je například koště. Na to si nas</w:t>
      </w:r>
      <w:r w:rsidRPr="00A32CB6">
        <w:rPr>
          <w:rFonts w:ascii="Courier New" w:hAnsi="Courier New" w:cs="Courier New"/>
          <w:sz w:val="14"/>
          <w:szCs w:val="14"/>
        </w:rPr>
        <w:t>e</w:t>
      </w:r>
      <w:r w:rsidRPr="00A32CB6">
        <w:rPr>
          <w:rFonts w:ascii="Courier New" w:hAnsi="Courier New" w:cs="Courier New"/>
          <w:sz w:val="14"/>
          <w:szCs w:val="14"/>
        </w:rPr>
        <w:t>dají staré čarodějnice a odlétají ke všem čertům.“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důsledku této události jsme prozatím od pr</w:t>
      </w:r>
      <w:r w:rsidRPr="00A32CB6">
        <w:rPr>
          <w:rFonts w:ascii="Courier New" w:hAnsi="Courier New" w:cs="Courier New"/>
          <w:sz w:val="14"/>
          <w:szCs w:val="14"/>
        </w:rPr>
        <w:t>o</w:t>
      </w:r>
      <w:r w:rsidRPr="00A32CB6">
        <w:rPr>
          <w:rFonts w:ascii="Courier New" w:hAnsi="Courier New" w:cs="Courier New"/>
          <w:sz w:val="14"/>
          <w:szCs w:val="14"/>
        </w:rPr>
        <w:t>hlídky druhé nabízené dvojice bytů upustili.</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už to nevydržím,“ vzlykala Lucie v mém nár</w:t>
      </w:r>
      <w:r w:rsidRPr="00A32CB6">
        <w:rPr>
          <w:rFonts w:ascii="Courier New" w:hAnsi="Courier New" w:cs="Courier New"/>
          <w:sz w:val="14"/>
          <w:szCs w:val="14"/>
        </w:rPr>
        <w:t>u</w:t>
      </w:r>
      <w:r w:rsidRPr="00A32CB6">
        <w:rPr>
          <w:rFonts w:ascii="Courier New" w:hAnsi="Courier New" w:cs="Courier New"/>
          <w:sz w:val="14"/>
          <w:szCs w:val="14"/>
        </w:rPr>
        <w:t>čí. „Udělej něco! Bořku, udělej něco, ať odsud vypa</w:t>
      </w:r>
      <w:r w:rsidRPr="00A32CB6">
        <w:rPr>
          <w:rFonts w:ascii="Courier New" w:hAnsi="Courier New" w:cs="Courier New"/>
          <w:sz w:val="14"/>
          <w:szCs w:val="14"/>
        </w:rPr>
        <w:t>d</w:t>
      </w:r>
      <w:r w:rsidRPr="00A32CB6">
        <w:rPr>
          <w:rFonts w:ascii="Courier New" w:hAnsi="Courier New" w:cs="Courier New"/>
          <w:sz w:val="14"/>
          <w:szCs w:val="14"/>
        </w:rPr>
        <w:t>neme!“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víš, že udělám, princezno,“ konejšil jsem ji. „Ale ty se příště líp ovládej.“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se vymanila z objetí. „No dovol? Tvé rady si vyprošuju! Na mém místě by praskly nervy každému, rozumíš? Když mám za muže takového ťulpase, musím si pomoci sama.“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 slova bolela. Šel jsem se podruhé opít.</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Vzhledem k tomu, že jsem nebyl schopen jasně osvětlit původ telegramů, podepsaných heslem Chronos, byl na místo zástupce vedoucího provozu definitivně potvrzen Kamil Vondrejs. Za čtvrt roku poté dostal jako perspektivní pracovník dekret na dvougarsoniéru, která se uvolnila po defraudantovi Pošmourném.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Před Lucií se mně naštěstí tuto skutečnost pod</w:t>
      </w:r>
      <w:r w:rsidRPr="00A32CB6">
        <w:rPr>
          <w:rFonts w:ascii="Courier New" w:hAnsi="Courier New" w:cs="Courier New"/>
          <w:sz w:val="14"/>
          <w:szCs w:val="14"/>
        </w:rPr>
        <w:t>a</w:t>
      </w:r>
      <w:r w:rsidRPr="00A32CB6">
        <w:rPr>
          <w:rFonts w:ascii="Courier New" w:hAnsi="Courier New" w:cs="Courier New"/>
          <w:sz w:val="14"/>
          <w:szCs w:val="14"/>
        </w:rPr>
        <w:t>řilo utajit.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Koncem února jsem dostal další telegram.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PROBLEM VASEHO TRANSPORTU DO BUDOUCNOSTI JE JIZ TEMER VYRESEN + PRIPRAVTE SE NA CESTU A ROZLUCTE SE SE SVOU ZENOU + HESLO CHRONOS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Pln divokého vzdoru jsem se vrhl do spíže. „Hej vy tam, nikam nejdu, rozumíte?!“ řval jsem do světl</w:t>
      </w:r>
      <w:r w:rsidRPr="00A32CB6">
        <w:rPr>
          <w:rFonts w:ascii="Courier New" w:hAnsi="Courier New" w:cs="Courier New"/>
          <w:sz w:val="14"/>
          <w:szCs w:val="14"/>
        </w:rPr>
        <w:t>í</w:t>
      </w:r>
      <w:r w:rsidRPr="00A32CB6">
        <w:rPr>
          <w:rFonts w:ascii="Courier New" w:hAnsi="Courier New" w:cs="Courier New"/>
          <w:sz w:val="14"/>
          <w:szCs w:val="14"/>
        </w:rPr>
        <w:t>ku. „Chci zůstat tady! Tady je moje místo!“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Šachta odpověděla lhostejným šuměním. Polekaně jsem okénko přirazil.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jsem se vrátil do pokoje, čekala na mě L</w:t>
      </w:r>
      <w:r w:rsidRPr="00A32CB6">
        <w:rPr>
          <w:rFonts w:ascii="Courier New" w:hAnsi="Courier New" w:cs="Courier New"/>
          <w:sz w:val="14"/>
          <w:szCs w:val="14"/>
        </w:rPr>
        <w:t>u</w:t>
      </w:r>
      <w:r w:rsidRPr="00A32CB6">
        <w:rPr>
          <w:rFonts w:ascii="Courier New" w:hAnsi="Courier New" w:cs="Courier New"/>
          <w:sz w:val="14"/>
          <w:szCs w:val="14"/>
        </w:rPr>
        <w:t>cie. „Měl by ses dát vyšetřit, Bořku,“ řekla a nase</w:t>
      </w:r>
      <w:r w:rsidRPr="00A32CB6">
        <w:rPr>
          <w:rFonts w:ascii="Courier New" w:hAnsi="Courier New" w:cs="Courier New"/>
          <w:sz w:val="14"/>
          <w:szCs w:val="14"/>
        </w:rPr>
        <w:t>r</w:t>
      </w:r>
      <w:r w:rsidRPr="00A32CB6">
        <w:rPr>
          <w:rFonts w:ascii="Courier New" w:hAnsi="Courier New" w:cs="Courier New"/>
          <w:sz w:val="14"/>
          <w:szCs w:val="14"/>
        </w:rPr>
        <w:t>vírovala mně porci párků. „Co je to s tebou? Proč křičíš do světlíku?“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kvůli tobě, Lucinko,“ odpověděl jsem.</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Koupil jsem dřevotřískové desky, trámky a nářadí a v předsíni jsem začal stavět příčku, která by nás oddělila od matčiných komnat.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jsem dílo vyměřoval, matka vyhlédla. „To mi stavíš rakev, viď, Bořku?“ Neodpověděl jsem. O to urputněji jsem se sklonil nad prací. Pln zášti ke všem a ke všemu a k času obzvlášť jsem pilkou zlodě</w:t>
      </w:r>
      <w:r w:rsidRPr="00A32CB6">
        <w:rPr>
          <w:rFonts w:ascii="Courier New" w:hAnsi="Courier New" w:cs="Courier New"/>
          <w:sz w:val="14"/>
          <w:szCs w:val="14"/>
        </w:rPr>
        <w:t>j</w:t>
      </w:r>
      <w:r w:rsidRPr="00A32CB6">
        <w:rPr>
          <w:rFonts w:ascii="Courier New" w:hAnsi="Courier New" w:cs="Courier New"/>
          <w:sz w:val="14"/>
          <w:szCs w:val="14"/>
        </w:rPr>
        <w:t>kou zběsile pižlal metrákové desky dřevotřísky a pot ze mě lil proudem. Lucie seděla opodál a mezi list</w:t>
      </w:r>
      <w:r w:rsidRPr="00A32CB6">
        <w:rPr>
          <w:rFonts w:ascii="Courier New" w:hAnsi="Courier New" w:cs="Courier New"/>
          <w:sz w:val="14"/>
          <w:szCs w:val="14"/>
        </w:rPr>
        <w:t>o</w:t>
      </w:r>
      <w:r w:rsidRPr="00A32CB6">
        <w:rPr>
          <w:rFonts w:ascii="Courier New" w:hAnsi="Courier New" w:cs="Courier New"/>
          <w:sz w:val="14"/>
          <w:szCs w:val="14"/>
        </w:rPr>
        <w:t>váním v módních žurnálech občas pohlédla na mé zkrv</w:t>
      </w:r>
      <w:r w:rsidRPr="00A32CB6">
        <w:rPr>
          <w:rFonts w:ascii="Courier New" w:hAnsi="Courier New" w:cs="Courier New"/>
          <w:sz w:val="14"/>
          <w:szCs w:val="14"/>
        </w:rPr>
        <w:t>a</w:t>
      </w:r>
      <w:r w:rsidRPr="00A32CB6">
        <w:rPr>
          <w:rFonts w:ascii="Courier New" w:hAnsi="Courier New" w:cs="Courier New"/>
          <w:sz w:val="14"/>
          <w:szCs w:val="14"/>
        </w:rPr>
        <w:t>vělé prsty.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se zvedla: „Jen pracuj, Bořku. Jdu k Hance. Stejně ti jen překážím.“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Vrátila se až po půlnoci.</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Příčka už byla hotová a já jsem se jednou pozdě večer vracel z jakési únavné schůze. V hlubokém z</w:t>
      </w:r>
      <w:r w:rsidRPr="00A32CB6">
        <w:rPr>
          <w:rFonts w:ascii="Courier New" w:hAnsi="Courier New" w:cs="Courier New"/>
          <w:sz w:val="14"/>
          <w:szCs w:val="14"/>
        </w:rPr>
        <w:t>a</w:t>
      </w:r>
      <w:r w:rsidRPr="00A32CB6">
        <w:rPr>
          <w:rFonts w:ascii="Courier New" w:hAnsi="Courier New" w:cs="Courier New"/>
          <w:sz w:val="14"/>
          <w:szCs w:val="14"/>
        </w:rPr>
        <w:t>myšlení jsem bloudil Melantrichovou ulicí a pozoroval své stopy v čerstvém sněhu.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za sebou zaslechl zvuk, o kterém jsem podvědomě tušil, že sem nepatří. Ohlédl jsem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neexistujících kolejích se ke mně řítila tramvaj číslo jedna a svítila jako kolotoč Svět. Dal jsem se na útěk.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 jsem však pomalý. Příliš pomalý. Vůz mě d</w:t>
      </w:r>
      <w:r w:rsidRPr="00A32CB6">
        <w:rPr>
          <w:rFonts w:ascii="Courier New" w:hAnsi="Courier New" w:cs="Courier New"/>
          <w:sz w:val="14"/>
          <w:szCs w:val="14"/>
        </w:rPr>
        <w:t>o</w:t>
      </w:r>
      <w:r w:rsidRPr="00A32CB6">
        <w:rPr>
          <w:rFonts w:ascii="Courier New" w:hAnsi="Courier New" w:cs="Courier New"/>
          <w:sz w:val="14"/>
          <w:szCs w:val="14"/>
        </w:rPr>
        <w:t>hnal a prudce zavyl brzdami. Ze dveří vyskočily dvě postavy v divných stříbřitých kombinézách a vrhly se na mě. „Tak co, už jste si to rozmyslel? Už jste se rozloučil se svou ženou?“ syčeli na mě.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„Nic jsem si nerozmyslel!“ vykřikl jsem a začal se bránit. Zavřel jsem oči a mlátil kolem sebe jako pominutý. Zápas trval dlouho.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pak jsem měl najednou ruce volné a viděl jsem, jak ti dva zase naskakují do své šílené tramv</w:t>
      </w:r>
      <w:r w:rsidRPr="00A32CB6">
        <w:rPr>
          <w:rFonts w:ascii="Courier New" w:hAnsi="Courier New" w:cs="Courier New"/>
          <w:sz w:val="14"/>
          <w:szCs w:val="14"/>
        </w:rPr>
        <w:t>a</w:t>
      </w:r>
      <w:r w:rsidRPr="00A32CB6">
        <w:rPr>
          <w:rFonts w:ascii="Courier New" w:hAnsi="Courier New" w:cs="Courier New"/>
          <w:sz w:val="14"/>
          <w:szCs w:val="14"/>
        </w:rPr>
        <w:t>je. Vůz se rozjel a já jsem začal plakat. Radostí a triumfem a smutkem. Skrze závoje slz jsem za skly mizící soupravy spatřil dva úšklebky. „Hej vy tam!“ křikl jsem na ně. „Jen počkejte! Přejde vás humor!“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Potom jsem se vydal k domovu. Ulice byla zase prázdná.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Daleko jsem však nedošel. Jakýsi občan si všiml mého zbědovaného stavu a vzhledu a zavolal na mě vůz záchytky.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„Jsem střízlivý, rozumíte?“ domlouval jsem z</w:t>
      </w:r>
      <w:r w:rsidRPr="00A32CB6">
        <w:rPr>
          <w:rFonts w:ascii="Courier New" w:hAnsi="Courier New" w:cs="Courier New"/>
          <w:sz w:val="14"/>
          <w:szCs w:val="14"/>
        </w:rPr>
        <w:t>á</w:t>
      </w:r>
      <w:r w:rsidRPr="00A32CB6">
        <w:rPr>
          <w:rFonts w:ascii="Courier New" w:hAnsi="Courier New" w:cs="Courier New"/>
          <w:sz w:val="14"/>
          <w:szCs w:val="14"/>
        </w:rPr>
        <w:t>stupcům té ctihodné instituce. „Jsem ten nejstřízl</w:t>
      </w:r>
      <w:r w:rsidRPr="00A32CB6">
        <w:rPr>
          <w:rFonts w:ascii="Courier New" w:hAnsi="Courier New" w:cs="Courier New"/>
          <w:sz w:val="14"/>
          <w:szCs w:val="14"/>
        </w:rPr>
        <w:t>i</w:t>
      </w:r>
      <w:r w:rsidRPr="00A32CB6">
        <w:rPr>
          <w:rFonts w:ascii="Courier New" w:hAnsi="Courier New" w:cs="Courier New"/>
          <w:sz w:val="14"/>
          <w:szCs w:val="14"/>
        </w:rPr>
        <w:t>vější člověk pod sluncem!“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jim ještě vykládal o tom, že jsem vít</w:t>
      </w:r>
      <w:r w:rsidRPr="00A32CB6">
        <w:rPr>
          <w:rFonts w:ascii="Courier New" w:hAnsi="Courier New" w:cs="Courier New"/>
          <w:sz w:val="14"/>
          <w:szCs w:val="14"/>
        </w:rPr>
        <w:t>ě</w:t>
      </w:r>
      <w:r w:rsidRPr="00A32CB6">
        <w:rPr>
          <w:rFonts w:ascii="Courier New" w:hAnsi="Courier New" w:cs="Courier New"/>
          <w:sz w:val="14"/>
          <w:szCs w:val="14"/>
        </w:rPr>
        <w:t>zem nad časem a spoustu jinejch věcí. Bylo mně b</w:t>
      </w:r>
      <w:r w:rsidRPr="00A32CB6">
        <w:rPr>
          <w:rFonts w:ascii="Courier New" w:hAnsi="Courier New" w:cs="Courier New"/>
          <w:sz w:val="14"/>
          <w:szCs w:val="14"/>
        </w:rPr>
        <w:t>á</w:t>
      </w:r>
      <w:r w:rsidRPr="00A32CB6">
        <w:rPr>
          <w:rFonts w:ascii="Courier New" w:hAnsi="Courier New" w:cs="Courier New"/>
          <w:sz w:val="14"/>
          <w:szCs w:val="14"/>
        </w:rPr>
        <w:t>ječně.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Pokyvovali hlavami a pak mě odvezli na psychia</w:t>
      </w:r>
      <w:r w:rsidRPr="00A32CB6">
        <w:rPr>
          <w:rFonts w:ascii="Courier New" w:hAnsi="Courier New" w:cs="Courier New"/>
          <w:sz w:val="14"/>
          <w:szCs w:val="14"/>
        </w:rPr>
        <w:t>t</w:t>
      </w:r>
      <w:r w:rsidRPr="00A32CB6">
        <w:rPr>
          <w:rFonts w:ascii="Courier New" w:hAnsi="Courier New" w:cs="Courier New"/>
          <w:sz w:val="14"/>
          <w:szCs w:val="14"/>
        </w:rPr>
        <w:t>rickou ambulanci.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Zůstal jsem tam skoro dva dny. O stroji času už jsem ale raději mlčel. Choval jsem se klidně a rozu</w:t>
      </w:r>
      <w:r w:rsidRPr="00A32CB6">
        <w:rPr>
          <w:rFonts w:ascii="Courier New" w:hAnsi="Courier New" w:cs="Courier New"/>
          <w:sz w:val="14"/>
          <w:szCs w:val="14"/>
        </w:rPr>
        <w:t>m</w:t>
      </w:r>
      <w:r w:rsidRPr="00A32CB6">
        <w:rPr>
          <w:rFonts w:ascii="Courier New" w:hAnsi="Courier New" w:cs="Courier New"/>
          <w:sz w:val="14"/>
          <w:szCs w:val="14"/>
        </w:rPr>
        <w:t>ně. Když mě pouštěli, řekli: „Budeme vás pozorovat.“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 taky?“ podivil jsem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„Vás už snad pozoruje někdo jiný?“ zajímali se. „Například… Poslové z budoucnosti?“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„Jasně,“ podíval jsem se jim zpříma do očí. „P</w:t>
      </w:r>
      <w:r w:rsidRPr="00A32CB6">
        <w:rPr>
          <w:rFonts w:ascii="Courier New" w:hAnsi="Courier New" w:cs="Courier New"/>
          <w:sz w:val="14"/>
          <w:szCs w:val="14"/>
        </w:rPr>
        <w:t>o</w:t>
      </w:r>
      <w:r w:rsidRPr="00A32CB6">
        <w:rPr>
          <w:rFonts w:ascii="Courier New" w:hAnsi="Courier New" w:cs="Courier New"/>
          <w:sz w:val="14"/>
          <w:szCs w:val="14"/>
        </w:rPr>
        <w:t>slové z budoucnosti mě šmírují světlíkem. Dobré, co?“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Společně jsme se zasmáli a potřásli si rukama.</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Lucinko, to budeš koukat! To budeš ko</w:t>
      </w:r>
      <w:r w:rsidRPr="00A32CB6">
        <w:rPr>
          <w:rFonts w:ascii="Courier New" w:hAnsi="Courier New" w:cs="Courier New"/>
          <w:sz w:val="14"/>
          <w:szCs w:val="14"/>
        </w:rPr>
        <w:t>u</w:t>
      </w:r>
      <w:r w:rsidRPr="00A32CB6">
        <w:rPr>
          <w:rFonts w:ascii="Courier New" w:hAnsi="Courier New" w:cs="Courier New"/>
          <w:sz w:val="14"/>
          <w:szCs w:val="14"/>
        </w:rPr>
        <w:t>kat, co já jsem všechno dokázal! Porazil jsem čas, rozumíš? Dnes večer ti konečně všechno vysvětlím. Lucie však nebyla doma. „Jsem u Hanky,“ psala mi propisovačkou na naší stranu příčky. „K večeři si udělej vajíčka.“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jsem vejce vyklápěl na pánev (tuk už byl poněkud žluklý), všiml jsem si telegrafního blanketu, který byl podsunutý pod spodní lať přepážky.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MYSLITE SI ZE MATE VYHRANO ALE TO JE OMYL + OSTATNE UZ NAS NEZAJIMATE + EVIDENTNE NEJSTE SCHOPEN ZPUSOBIT ANI ZACHVENI KOCICIHO CHLUPU NATOZ CHR</w:t>
      </w:r>
      <w:r w:rsidRPr="00A32CB6">
        <w:rPr>
          <w:rFonts w:ascii="Courier New" w:hAnsi="Courier New" w:cs="Courier New"/>
          <w:sz w:val="14"/>
          <w:szCs w:val="14"/>
        </w:rPr>
        <w:t>O</w:t>
      </w:r>
      <w:r w:rsidRPr="00A32CB6">
        <w:rPr>
          <w:rFonts w:ascii="Courier New" w:hAnsi="Courier New" w:cs="Courier New"/>
          <w:sz w:val="14"/>
          <w:szCs w:val="14"/>
        </w:rPr>
        <w:t>NOKLASMUS + UPRIMNOU SOUSTRAST + HESLO CHRONOS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Pánové soptí vzteky, radoval jsem se. A do svě</w:t>
      </w:r>
      <w:r w:rsidRPr="00A32CB6">
        <w:rPr>
          <w:rFonts w:ascii="Courier New" w:hAnsi="Courier New" w:cs="Courier New"/>
          <w:sz w:val="14"/>
          <w:szCs w:val="14"/>
        </w:rPr>
        <w:t>t</w:t>
      </w:r>
      <w:r w:rsidRPr="00A32CB6">
        <w:rPr>
          <w:rFonts w:ascii="Courier New" w:hAnsi="Courier New" w:cs="Courier New"/>
          <w:sz w:val="14"/>
          <w:szCs w:val="14"/>
        </w:rPr>
        <w:t>líku jsem vykřikl: „Hej, vy tam! Víte, že kdo se směje naposledy, ten se směje nejlíp?“</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Ulehl jsem a čekal na Lucii. Dneska budeš má, Lucinko. A zítra taky. A pak už pořád. Láskou mě bolel celý člověk.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Kolem půlnoci se dům začal otřásat vzdáleným h</w:t>
      </w:r>
      <w:r w:rsidRPr="00A32CB6">
        <w:rPr>
          <w:rFonts w:ascii="Courier New" w:hAnsi="Courier New" w:cs="Courier New"/>
          <w:sz w:val="14"/>
          <w:szCs w:val="14"/>
        </w:rPr>
        <w:t>u</w:t>
      </w:r>
      <w:r w:rsidRPr="00A32CB6">
        <w:rPr>
          <w:rFonts w:ascii="Courier New" w:hAnsi="Courier New" w:cs="Courier New"/>
          <w:sz w:val="14"/>
          <w:szCs w:val="14"/>
        </w:rPr>
        <w:t>kotem jakýchsi mechanismů.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Jdou si pro mě, lekl jsem se. Znovu jsou tu a teď už mně jen tak něco nedarují. V panice jsem př</w:t>
      </w:r>
      <w:r w:rsidRPr="00A32CB6">
        <w:rPr>
          <w:rFonts w:ascii="Courier New" w:hAnsi="Courier New" w:cs="Courier New"/>
          <w:sz w:val="14"/>
          <w:szCs w:val="14"/>
        </w:rPr>
        <w:t>e</w:t>
      </w:r>
      <w:r w:rsidRPr="00A32CB6">
        <w:rPr>
          <w:rFonts w:ascii="Courier New" w:hAnsi="Courier New" w:cs="Courier New"/>
          <w:sz w:val="14"/>
          <w:szCs w:val="14"/>
        </w:rPr>
        <w:t>mýšlel, kam se schovat. Nic mě však nenapadalo. Zvuk se blížil a zaskřípěl nábytek. To je konec, pomyslel jsem si.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sebral zbytky odvahy a vyhlédl z okna. A viděl jsem, jak noční ulicí projížděly těžké st</w:t>
      </w:r>
      <w:r w:rsidRPr="00A32CB6">
        <w:rPr>
          <w:rFonts w:ascii="Courier New" w:hAnsi="Courier New" w:cs="Courier New"/>
          <w:sz w:val="14"/>
          <w:szCs w:val="14"/>
        </w:rPr>
        <w:t>a</w:t>
      </w:r>
      <w:r w:rsidRPr="00A32CB6">
        <w:rPr>
          <w:rFonts w:ascii="Courier New" w:hAnsi="Courier New" w:cs="Courier New"/>
          <w:sz w:val="14"/>
          <w:szCs w:val="14"/>
        </w:rPr>
        <w:t>vební stroje. Žluté a oranžové obludy se spoustou tlam a pařátů a mířily někam na sever.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byly pod našimi okny a vibrace už cloumaly bránicí, ozvala se z předsíně děsná dutá rána, jakoby se byt rozpadal vedví.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Ach bože, už jsou tady! Přece jen mě dostanou! Schoulil sem se na posteli a pomalu se připravoval. Bylo ticho. Dlouhé ticho. Tak dlouhé, že jsem to nevydržel.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„Du vám naproti, slyšíte?“ řekl jsem hlasitě a několika kroky došel ke dveřím. Pak jsem je otevřel.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předsíni bylo rozsvíceno. Příčka, největší d</w:t>
      </w:r>
      <w:r w:rsidRPr="00A32CB6">
        <w:rPr>
          <w:rFonts w:ascii="Courier New" w:hAnsi="Courier New" w:cs="Courier New"/>
          <w:sz w:val="14"/>
          <w:szCs w:val="14"/>
        </w:rPr>
        <w:t>í</w:t>
      </w:r>
      <w:r w:rsidRPr="00A32CB6">
        <w:rPr>
          <w:rFonts w:ascii="Courier New" w:hAnsi="Courier New" w:cs="Courier New"/>
          <w:sz w:val="14"/>
          <w:szCs w:val="14"/>
        </w:rPr>
        <w:t>lo mé dospělosti, ležela zhroucená na podlaze jako mrtvola a ke stropu stoupaly šedé snopy prachu.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 dveřích svého pokoje stála matka.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„Viď, že už ji znovu nepostavíš, Bořku?“ ptala se tiše.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mami. Nepostavím. Neboj se,“ řekl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Upokojena tou odpovědí odjela matka hned druhý den na jarní pobyt ke své sestře. Jako obvykle jí pomáhala s velkým úklidem. Jenže uprostřed gruntování ji přepadl infarkt a z komatu už se neprobrala.</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Přešlo jaro a pak i část léta. Poznenáhlu jsem si uvědomoval, že jsme konečně sami.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Abych zaplašil minulost, zahrnul jsem Lucii lá</w:t>
      </w:r>
      <w:r w:rsidRPr="00A32CB6">
        <w:rPr>
          <w:rFonts w:ascii="Courier New" w:hAnsi="Courier New" w:cs="Courier New"/>
          <w:sz w:val="14"/>
          <w:szCs w:val="14"/>
        </w:rPr>
        <w:t>s</w:t>
      </w:r>
      <w:r w:rsidRPr="00A32CB6">
        <w:rPr>
          <w:rFonts w:ascii="Courier New" w:hAnsi="Courier New" w:cs="Courier New"/>
          <w:sz w:val="14"/>
          <w:szCs w:val="14"/>
        </w:rPr>
        <w:t>kou. Náš domov byl zaplaven milióny luxů mého vnit</w:t>
      </w:r>
      <w:r w:rsidRPr="00A32CB6">
        <w:rPr>
          <w:rFonts w:ascii="Courier New" w:hAnsi="Courier New" w:cs="Courier New"/>
          <w:sz w:val="14"/>
          <w:szCs w:val="14"/>
        </w:rPr>
        <w:t>ř</w:t>
      </w:r>
      <w:r w:rsidRPr="00A32CB6">
        <w:rPr>
          <w:rFonts w:ascii="Courier New" w:hAnsi="Courier New" w:cs="Courier New"/>
          <w:sz w:val="14"/>
          <w:szCs w:val="14"/>
        </w:rPr>
        <w:t>ního světla a chvěl se megatunami něhy. Až jsem se divil, kolik toho ještě ve mně zbývalo. Celé hodiny a dny jsem pozoroval svou ženu, jak si listuje v mó</w:t>
      </w:r>
      <w:r w:rsidRPr="00A32CB6">
        <w:rPr>
          <w:rFonts w:ascii="Courier New" w:hAnsi="Courier New" w:cs="Courier New"/>
          <w:sz w:val="14"/>
          <w:szCs w:val="14"/>
        </w:rPr>
        <w:t>d</w:t>
      </w:r>
      <w:r w:rsidRPr="00A32CB6">
        <w:rPr>
          <w:rFonts w:ascii="Courier New" w:hAnsi="Courier New" w:cs="Courier New"/>
          <w:sz w:val="14"/>
          <w:szCs w:val="14"/>
        </w:rPr>
        <w:t>ních žurnálech a ohřívá mně konzervy a jak žije svým kočičím životem a jak je jí všude plno.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Vrhl jsem se na bod e) Plánu. Sehnal jsem lístky na všechny trháky sezóny a v obrovské dovolené jsme spolu projezdili půl republiky. Dělali jsme spolu všechno. Úplně všechno. Jakoby zítra měl skončit svět.</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Jenže pak jsem najednou cítil, že už dál nemůžu. Přišel den a já jsem byl vymačkaný jako citrón. A Lucie… čím víc jsem o ni usiloval, tím méně mi patř</w:t>
      </w:r>
      <w:r w:rsidRPr="00A32CB6">
        <w:rPr>
          <w:rFonts w:ascii="Courier New" w:hAnsi="Courier New" w:cs="Courier New"/>
          <w:sz w:val="14"/>
          <w:szCs w:val="14"/>
        </w:rPr>
        <w:t>i</w:t>
      </w:r>
      <w:r w:rsidRPr="00A32CB6">
        <w:rPr>
          <w:rFonts w:ascii="Courier New" w:hAnsi="Courier New" w:cs="Courier New"/>
          <w:sz w:val="14"/>
          <w:szCs w:val="14"/>
        </w:rPr>
        <w:t>la. Její pohled mě míjel a její hlas měl teplotu ledu. Obyčejného ledu. A dítě nepřicházelo.</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můj oheň taky hasl. Stal jsem se rozvážnějším. Studoval jsem odbornou literaturu o manželství a věděl jsem, co je to submisivní partner a peristati</w:t>
      </w:r>
      <w:r w:rsidRPr="00A32CB6">
        <w:rPr>
          <w:rFonts w:ascii="Courier New" w:hAnsi="Courier New" w:cs="Courier New"/>
          <w:sz w:val="14"/>
          <w:szCs w:val="14"/>
        </w:rPr>
        <w:t>c</w:t>
      </w:r>
      <w:r w:rsidRPr="00A32CB6">
        <w:rPr>
          <w:rFonts w:ascii="Courier New" w:hAnsi="Courier New" w:cs="Courier New"/>
          <w:sz w:val="14"/>
          <w:szCs w:val="14"/>
        </w:rPr>
        <w:t>ká noxa. O Lucii jsem se však nedozvěděl nic.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Zbytek svých úspor a dědictví po matce jsem i</w:t>
      </w:r>
      <w:r w:rsidRPr="00A32CB6">
        <w:rPr>
          <w:rFonts w:ascii="Courier New" w:hAnsi="Courier New" w:cs="Courier New"/>
          <w:sz w:val="14"/>
          <w:szCs w:val="14"/>
        </w:rPr>
        <w:t>n</w:t>
      </w:r>
      <w:r w:rsidRPr="00A32CB6">
        <w:rPr>
          <w:rFonts w:ascii="Courier New" w:hAnsi="Courier New" w:cs="Courier New"/>
          <w:sz w:val="14"/>
          <w:szCs w:val="14"/>
        </w:rPr>
        <w:t>vestoval do zařízení bytu. Obcházel jsem pak naše nové království s valutovými poklady a polohlasem promlouval k Lucii: Tady se ti přeci musí líbit, princezno. Musí! Prostě musí!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Lucie však byla u Hanky. Bývala tam čím dál ča</w:t>
      </w:r>
      <w:r w:rsidRPr="00A32CB6">
        <w:rPr>
          <w:rFonts w:ascii="Courier New" w:hAnsi="Courier New" w:cs="Courier New"/>
          <w:sz w:val="14"/>
          <w:szCs w:val="14"/>
        </w:rPr>
        <w:t>s</w:t>
      </w:r>
      <w:r w:rsidRPr="00A32CB6">
        <w:rPr>
          <w:rFonts w:ascii="Courier New" w:hAnsi="Courier New" w:cs="Courier New"/>
          <w:sz w:val="14"/>
          <w:szCs w:val="14"/>
        </w:rPr>
        <w:t>těji a na leštěné bočnici naší nové švédské kuchyňské linky přibývaly vzkazy psané chvatnými tahy fixu: „K večeři si ohřej hovězí na divoko.“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„Udělej si topinky.“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„Usmaž si knedlíky s vejci. Líbá tě L.!“</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Koncem září jsem dostal poslední telegram z b</w:t>
      </w:r>
      <w:r w:rsidRPr="00A32CB6">
        <w:rPr>
          <w:rFonts w:ascii="Courier New" w:hAnsi="Courier New" w:cs="Courier New"/>
          <w:sz w:val="14"/>
          <w:szCs w:val="14"/>
        </w:rPr>
        <w:t>u</w:t>
      </w:r>
      <w:r w:rsidRPr="00A32CB6">
        <w:rPr>
          <w:rFonts w:ascii="Courier New" w:hAnsi="Courier New" w:cs="Courier New"/>
          <w:sz w:val="14"/>
          <w:szCs w:val="14"/>
        </w:rPr>
        <w:t>doucnosti.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AKCE POMALU KONCI + JE UZ ZCELA ZRETELNE ZE JSTE NAM NESKODNY + S POZDRAVEM KDO CHCE KAM POMOZTE MU TAM SE S VAMI LOUCIME + ZIJTE JAK UMITE + HESLO CHR</w:t>
      </w:r>
      <w:r w:rsidRPr="00A32CB6">
        <w:rPr>
          <w:rFonts w:ascii="Courier New" w:hAnsi="Courier New" w:cs="Courier New"/>
          <w:sz w:val="14"/>
          <w:szCs w:val="14"/>
        </w:rPr>
        <w:t>O</w:t>
      </w:r>
      <w:r w:rsidRPr="00A32CB6">
        <w:rPr>
          <w:rFonts w:ascii="Courier New" w:hAnsi="Courier New" w:cs="Courier New"/>
          <w:sz w:val="14"/>
          <w:szCs w:val="14"/>
        </w:rPr>
        <w:t>NOS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Tu noc se Lucie poprvé vůbec nevrátila domů.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Neuměl bych asi vysvětlit proč, ale zalezl jsem do spíže a při otevřeném okénku světlíku jsem tam bděl až do východu slunce. Šachta byla už docela němá. Ozývalo se v ní jen vzdálené mrouskání koček a podél drsných stěn plných prastarého hmyzu vzlínaly výpary odpadků.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Asi jste měli pravdu, říkal jsem Poslům. Podle všeho jsem pitomec, kterému v lásce nepomůže ani časová smyčka. Ani body a) a b) a c) a d) a e) Plánu. Ani všechny ostatní body všech ostatních Plánů.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Vzdával jsem to. Třeba to opravdu nemohlo vyjít, utěšoval jsem se. Třeba už platí takový zákon, nějaký zákon o invariantnosti transformací kauzálních tenz</w:t>
      </w:r>
      <w:r w:rsidRPr="00A32CB6">
        <w:rPr>
          <w:rFonts w:ascii="Courier New" w:hAnsi="Courier New" w:cs="Courier New"/>
          <w:sz w:val="14"/>
          <w:szCs w:val="14"/>
        </w:rPr>
        <w:t>o</w:t>
      </w:r>
      <w:r w:rsidRPr="00A32CB6">
        <w:rPr>
          <w:rFonts w:ascii="Courier New" w:hAnsi="Courier New" w:cs="Courier New"/>
          <w:sz w:val="14"/>
          <w:szCs w:val="14"/>
        </w:rPr>
        <w:t>rů, a ten zákon říká, že já o Lucii přijdu ve všech myslitelných Vesmírech.</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Opil jsem se s Kamilem Vondrejsem a svěřil jsem se mu s celou tou historií.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Poslouchal pozorně. Byl vždycky fantasta. Když jsem skončil, naklonil hlavu do pozice Dostojevského hrdinů a řekl: „Poslyš, kdosi prohlásil: ‚Dvakrát nevstoupíš do téže řeky‘. Nebo tak nějak.“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„No 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„Tys to dokázal!“ vykřikl. „Tys do té řeky vstoupil dvakrát!“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Příliš mě nenadchl. Už mně nepřipadal tak moudrý jako posledně. „Žvaníš. Ostatně ta řeka mě dvakrát vyplivla na břeh, jestli to chceš vědět.“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Chvíli jsme mlčeli.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co tvá Danuška?“ zeptal jsem se, aby řeč n</w:t>
      </w:r>
      <w:r w:rsidRPr="00A32CB6">
        <w:rPr>
          <w:rFonts w:ascii="Courier New" w:hAnsi="Courier New" w:cs="Courier New"/>
          <w:sz w:val="14"/>
          <w:szCs w:val="14"/>
        </w:rPr>
        <w:t>e</w:t>
      </w:r>
      <w:r w:rsidRPr="00A32CB6">
        <w:rPr>
          <w:rFonts w:ascii="Courier New" w:hAnsi="Courier New" w:cs="Courier New"/>
          <w:sz w:val="14"/>
          <w:szCs w:val="14"/>
        </w:rPr>
        <w:t>stála.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„Danuška, říkáš?“ znepokojil se náhle Kamil. „Tak s Danuškou jsem skoncoval. Nesahala mně ani po paty.“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jsme šli na tramvaj, objímali jsme se kolem ramen a hulákali jsme nemravné písně.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Tramvaj přijela obyčejná, dvaadvacítka.</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Pár dní nato jsem zjistil, kdo je to Hanka. Měří sto devadesát, nosí plnovous a jmenuje se Bruno.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Poslední stání mého rozvodu s Lucii Mašátovou se konalo 26. února 1982. Vyšlo to tedy nachlup stejně, jako v první verzi.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Ze soudní síně odjela Lucie rovnou domů (já jsem ještě musel do práce) a sbalila si věci. Když jsem se vrátil, byla už pryč. „K večeři si ohřej zbytek kab</w:t>
      </w:r>
      <w:r w:rsidRPr="00A32CB6">
        <w:rPr>
          <w:rFonts w:ascii="Courier New" w:hAnsi="Courier New" w:cs="Courier New"/>
          <w:sz w:val="14"/>
          <w:szCs w:val="14"/>
        </w:rPr>
        <w:t>a</w:t>
      </w:r>
      <w:r w:rsidRPr="00A32CB6">
        <w:rPr>
          <w:rFonts w:ascii="Courier New" w:hAnsi="Courier New" w:cs="Courier New"/>
          <w:sz w:val="14"/>
          <w:szCs w:val="14"/>
        </w:rPr>
        <w:t>nosu,“ napsala mně fixem na bočnici linky, „líbá tě L.“ Vzal jsem sprej s bezbarvým lakem a všechny její vzkazy přestříkal.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otevřel lékárničku a spolykal pár hrstí různých tabletek. Zajídal jsem je kabanosem.</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mě z toho dostali, zavřeli mě na šest neděl do blázince. Prý se to tak dělává.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Chodil jsem tam jako lev v kleci a vykřikoval: „Okamžitě mě pusťte! Jsem nesmírně důležitá osoba celoplanetárního významu! Jestli mě budete i nadále internovat proti mé vůli, může to způsobit chr</w:t>
      </w:r>
      <w:r w:rsidRPr="00A32CB6">
        <w:rPr>
          <w:rFonts w:ascii="Courier New" w:hAnsi="Courier New" w:cs="Courier New"/>
          <w:sz w:val="14"/>
          <w:szCs w:val="14"/>
        </w:rPr>
        <w:t>o</w:t>
      </w:r>
      <w:r w:rsidRPr="00A32CB6">
        <w:rPr>
          <w:rFonts w:ascii="Courier New" w:hAnsi="Courier New" w:cs="Courier New"/>
          <w:sz w:val="14"/>
          <w:szCs w:val="14"/>
        </w:rPr>
        <w:t>noklasmus! Jsem v časové smyčce, chápete?“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Mile se usmívali: „Samozřejmě, že jste důležitá osoba. Každý člověk je důležitý.“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Měli hned na všechno báječnou odpověď.</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„Jestlipak vás ještě pozorují světlíkem?“ ptali se občas.</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„Pochopitelně,“ lhal jsem. „Velice jim na mně záleží. Kdysi pro mě dokonce vypravili zvláštní tra</w:t>
      </w:r>
      <w:r w:rsidRPr="00A32CB6">
        <w:rPr>
          <w:rFonts w:ascii="Courier New" w:hAnsi="Courier New" w:cs="Courier New"/>
          <w:sz w:val="14"/>
          <w:szCs w:val="14"/>
        </w:rPr>
        <w:t>m</w:t>
      </w:r>
      <w:r w:rsidRPr="00A32CB6">
        <w:rPr>
          <w:rFonts w:ascii="Courier New" w:hAnsi="Courier New" w:cs="Courier New"/>
          <w:sz w:val="14"/>
          <w:szCs w:val="14"/>
        </w:rPr>
        <w:t>vaj!“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bojíte se jich?“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„Těch?“ smál jsem se. „Kdepak! Oni se přece bojí mě!“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Vyprávěl jsem a vyprávěl a oni popsali celé st</w:t>
      </w:r>
      <w:r w:rsidRPr="00A32CB6">
        <w:rPr>
          <w:rFonts w:ascii="Courier New" w:hAnsi="Courier New" w:cs="Courier New"/>
          <w:sz w:val="14"/>
          <w:szCs w:val="14"/>
        </w:rPr>
        <w:t>o</w:t>
      </w:r>
      <w:r w:rsidRPr="00A32CB6">
        <w:rPr>
          <w:rFonts w:ascii="Courier New" w:hAnsi="Courier New" w:cs="Courier New"/>
          <w:sz w:val="14"/>
          <w:szCs w:val="14"/>
        </w:rPr>
        <w:t>hy poznámek. Pak řekli, že to se mnou není nejhorší. Slíbil jsem jim, že se ze všeho vyhrabu sám. Velmi je to potěšilo.</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Těsně před mým propuštěním mě navštívila Lucie. „Jestli chceš, já se k tobě vrátím, Bořku,“ šeptala. „Nemůžu vidět, jak se trápíš.“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„Vůbec se netrápím,“ prohlásil jsem. „Jdi, L</w:t>
      </w:r>
      <w:r w:rsidRPr="00A32CB6">
        <w:rPr>
          <w:rFonts w:ascii="Courier New" w:hAnsi="Courier New" w:cs="Courier New"/>
          <w:sz w:val="14"/>
          <w:szCs w:val="14"/>
        </w:rPr>
        <w:t>u</w:t>
      </w:r>
      <w:r w:rsidRPr="00A32CB6">
        <w:rPr>
          <w:rFonts w:ascii="Courier New" w:hAnsi="Courier New" w:cs="Courier New"/>
          <w:sz w:val="14"/>
          <w:szCs w:val="14"/>
        </w:rPr>
        <w:t>cinko. Jdi pryč. Potřetí už do té řeky nevlezu ani za nic.“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Udiveně se na mě podívala a pak odešla. Na no</w:t>
      </w:r>
      <w:r w:rsidRPr="00A32CB6">
        <w:rPr>
          <w:rFonts w:ascii="Courier New" w:hAnsi="Courier New" w:cs="Courier New"/>
          <w:sz w:val="14"/>
          <w:szCs w:val="14"/>
        </w:rPr>
        <w:t>č</w:t>
      </w:r>
      <w:r w:rsidRPr="00A32CB6">
        <w:rPr>
          <w:rFonts w:ascii="Courier New" w:hAnsi="Courier New" w:cs="Courier New"/>
          <w:sz w:val="14"/>
          <w:szCs w:val="14"/>
        </w:rPr>
        <w:t>ním stolku mě nechala konzervu s hovězím na žampi</w:t>
      </w:r>
      <w:r w:rsidRPr="00A32CB6">
        <w:rPr>
          <w:rFonts w:ascii="Courier New" w:hAnsi="Courier New" w:cs="Courier New"/>
          <w:sz w:val="14"/>
          <w:szCs w:val="14"/>
        </w:rPr>
        <w:t>o</w:t>
      </w:r>
      <w:r w:rsidRPr="00A32CB6">
        <w:rPr>
          <w:rFonts w:ascii="Courier New" w:hAnsi="Courier New" w:cs="Courier New"/>
          <w:sz w:val="14"/>
          <w:szCs w:val="14"/>
        </w:rPr>
        <w:t>nech. Půjčil jsem si od souseda otvírák a snědl ji jen tak po studenu. Ale ohřátá by byla lepší.</w:t>
      </w:r>
    </w:p>
    <w:p w:rsidR="006924FB" w:rsidRDefault="006924FB"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Ti z budoucnosti už se nikdy neozvali. Asi jsem tedy opravdu žádný ten chronoklasmus nezpůsobil. Asi jsem pro tok řeky míň důležitý, než plovoucí ohořelá sirka. Než poslední kapička někde u dna.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chvilkami mně připadá, že tam vevnitř zase tak úplně zanedbatelný nejsem. To mi dělá moc dobře.</w:t>
      </w:r>
    </w:p>
    <w:p w:rsidR="006924FB" w:rsidRDefault="00C96B4E" w:rsidP="006924FB">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xxx</w:t>
      </w:r>
    </w:p>
    <w:p w:rsidR="00A47698" w:rsidRPr="00A32CB6" w:rsidRDefault="00A47698" w:rsidP="00C96B4E">
      <w:pPr>
        <w:pStyle w:val="Text"/>
        <w:widowControl w:val="0"/>
        <w:spacing w:before="240" w:after="120"/>
        <w:ind w:right="1" w:firstLine="426"/>
        <w:jc w:val="right"/>
        <w:rPr>
          <w:rFonts w:ascii="Courier New" w:hAnsi="Courier New" w:cs="Courier New"/>
          <w:sz w:val="14"/>
          <w:szCs w:val="14"/>
        </w:rPr>
      </w:pPr>
      <w:r w:rsidRPr="00A32CB6">
        <w:rPr>
          <w:rFonts w:ascii="Courier New" w:hAnsi="Courier New" w:cs="Courier New"/>
          <w:sz w:val="14"/>
          <w:szCs w:val="14"/>
        </w:rPr>
        <w:t>V Praze, 15.11. 2237</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Vážený pane prokurátore!</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V příloze Vám posíláme kompletní originál zápisků Bořka Mašáta, které byly nedávno objeveny na půdě jednoho vinohradského domu. Ačkoliv po jejich přečtení sám jistě pochopíte ohromný význam tohoto dokumentu pro náš případ „Chronos“, dovolím si z vlastní iniciativy přičinit několik shrnujících tezí:</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1) Z poznámek Bořka Mašáta vyplývá nade všechnu pochybnost, že tzv. stroj času opravdu kdysi existoval. Totiž – přesněji řečeno – existoval v takzvané první verzi dějin. Jeho vynálezcem byl pr</w:t>
      </w:r>
      <w:r w:rsidRPr="00A32CB6">
        <w:rPr>
          <w:rFonts w:ascii="Courier New" w:hAnsi="Courier New" w:cs="Courier New"/>
          <w:sz w:val="14"/>
          <w:szCs w:val="14"/>
        </w:rPr>
        <w:t>o</w:t>
      </w:r>
      <w:r w:rsidRPr="00A32CB6">
        <w:rPr>
          <w:rFonts w:ascii="Courier New" w:hAnsi="Courier New" w:cs="Courier New"/>
          <w:sz w:val="14"/>
          <w:szCs w:val="14"/>
        </w:rPr>
        <w:t>fesor Oldřich Vondrejs, vnuk Kamila Vondrejse.</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2) Bořek Mašát se v závěru své výpovědi m</w:t>
      </w:r>
      <w:r w:rsidRPr="00A32CB6">
        <w:rPr>
          <w:rFonts w:ascii="Courier New" w:hAnsi="Courier New" w:cs="Courier New"/>
          <w:sz w:val="14"/>
          <w:szCs w:val="14"/>
        </w:rPr>
        <w:t>ý</w:t>
      </w:r>
      <w:r w:rsidRPr="00A32CB6">
        <w:rPr>
          <w:rFonts w:ascii="Courier New" w:hAnsi="Courier New" w:cs="Courier New"/>
          <w:sz w:val="14"/>
          <w:szCs w:val="14"/>
        </w:rPr>
        <w:t>lil. Přece jen totiž způsobil chronoklasmus. Zatímco v tzv. první verzi svého manželství, tedy před vst</w:t>
      </w:r>
      <w:r w:rsidRPr="00A32CB6">
        <w:rPr>
          <w:rFonts w:ascii="Courier New" w:hAnsi="Courier New" w:cs="Courier New"/>
          <w:sz w:val="14"/>
          <w:szCs w:val="14"/>
        </w:rPr>
        <w:t>u</w:t>
      </w:r>
      <w:r w:rsidRPr="00A32CB6">
        <w:rPr>
          <w:rFonts w:ascii="Courier New" w:hAnsi="Courier New" w:cs="Courier New"/>
          <w:sz w:val="14"/>
          <w:szCs w:val="14"/>
        </w:rPr>
        <w:t>pem do časové smyčky, bezpochyby seděl 18. listopadu 1980 doma a truchlil, v druhé verzi tomu bylo jinak. Vypravil se s Kamilem Vondrejsem do restaurace U tygra a zapíjel své nové štěstí. Kamil Vondrejs, podle dobové korespondence zcela pod pantoflem své snoubenky Dany Bínové, vycítil v Bořkovi svého obd</w:t>
      </w:r>
      <w:r w:rsidRPr="00A32CB6">
        <w:rPr>
          <w:rFonts w:ascii="Courier New" w:hAnsi="Courier New" w:cs="Courier New"/>
          <w:sz w:val="14"/>
          <w:szCs w:val="14"/>
        </w:rPr>
        <w:t>i</w:t>
      </w:r>
      <w:r w:rsidRPr="00A32CB6">
        <w:rPr>
          <w:rFonts w:ascii="Courier New" w:hAnsi="Courier New" w:cs="Courier New"/>
          <w:sz w:val="14"/>
          <w:szCs w:val="14"/>
        </w:rPr>
        <w:t>vovatele a pod vlivem alkoholu se rozhodl sehrát malé divadlo: Vykázal Danu B. z hostince, což by si za jiných okolností netroufl. Dana B. si to ovšem nen</w:t>
      </w:r>
      <w:r w:rsidRPr="00A32CB6">
        <w:rPr>
          <w:rFonts w:ascii="Courier New" w:hAnsi="Courier New" w:cs="Courier New"/>
          <w:sz w:val="14"/>
          <w:szCs w:val="14"/>
        </w:rPr>
        <w:t>e</w:t>
      </w:r>
      <w:r w:rsidRPr="00A32CB6">
        <w:rPr>
          <w:rFonts w:ascii="Courier New" w:hAnsi="Courier New" w:cs="Courier New"/>
          <w:sz w:val="14"/>
          <w:szCs w:val="14"/>
        </w:rPr>
        <w:t>chala líbit a ještě tu noc se s Kamilem definitivně rozešla (Viz poznámky v Kamilově diáři: 19.11.1980. „Dana je husa“; 21.11.1980: „Jednou mě odprosí na kolenou, krůta.“; 4.12.1980: „Uvidíme, kdo to dýl vydrží, myško.“; 11.12.1980: „Svatá Dana, chladna z rána. Je mínus dvanáct. Už blbnu.“; 16.2.1981: „Dan</w:t>
      </w:r>
      <w:r w:rsidRPr="00A32CB6">
        <w:rPr>
          <w:rFonts w:ascii="Courier New" w:hAnsi="Courier New" w:cs="Courier New"/>
          <w:sz w:val="14"/>
          <w:szCs w:val="14"/>
        </w:rPr>
        <w:t>u</w:t>
      </w:r>
      <w:r w:rsidRPr="00A32CB6">
        <w:rPr>
          <w:rFonts w:ascii="Courier New" w:hAnsi="Courier New" w:cs="Courier New"/>
          <w:sz w:val="14"/>
          <w:szCs w:val="14"/>
        </w:rPr>
        <w:t>ško, vrať se!“).</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Datum 18. listopadu 1980 je nutno považovat za černý den světové vědy. V důsledku Kamilova ro</w:t>
      </w:r>
      <w:r w:rsidRPr="00A32CB6">
        <w:rPr>
          <w:rFonts w:ascii="Courier New" w:hAnsi="Courier New" w:cs="Courier New"/>
          <w:sz w:val="14"/>
          <w:szCs w:val="14"/>
        </w:rPr>
        <w:t>z</w:t>
      </w:r>
      <w:r w:rsidRPr="00A32CB6">
        <w:rPr>
          <w:rFonts w:ascii="Courier New" w:hAnsi="Courier New" w:cs="Courier New"/>
          <w:sz w:val="14"/>
          <w:szCs w:val="14"/>
        </w:rPr>
        <w:t>chodu s Danou totiž nebyl 26. září 1981 počat jejich syn Jan Vondrejs (jako tomu bylo v první verzi) a tak se nenarodil ani jejich vnuk Oldřich.</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3) Z předchozího vyplývá, že tzv. druhá ve</w:t>
      </w:r>
      <w:r w:rsidRPr="00A32CB6">
        <w:rPr>
          <w:rFonts w:ascii="Courier New" w:hAnsi="Courier New" w:cs="Courier New"/>
          <w:sz w:val="14"/>
          <w:szCs w:val="14"/>
        </w:rPr>
        <w:t>r</w:t>
      </w:r>
      <w:r w:rsidRPr="00A32CB6">
        <w:rPr>
          <w:rFonts w:ascii="Courier New" w:hAnsi="Courier New" w:cs="Courier New"/>
          <w:sz w:val="14"/>
          <w:szCs w:val="14"/>
        </w:rPr>
        <w:t>ze dějin (tedy ta bez stroje času)začíná datem 26. září 1981. Od té doby už se Bořkovi Mašátovi Poslové neozvali. Není divu. Ztratili možnost se spojit s minulostí.</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4) Dostáváme se k meritu věci: bývalí Posl</w:t>
      </w:r>
      <w:r w:rsidRPr="00A32CB6">
        <w:rPr>
          <w:rFonts w:ascii="Courier New" w:hAnsi="Courier New" w:cs="Courier New"/>
          <w:sz w:val="14"/>
          <w:szCs w:val="14"/>
        </w:rPr>
        <w:t>o</w:t>
      </w:r>
      <w:r w:rsidRPr="00A32CB6">
        <w:rPr>
          <w:rFonts w:ascii="Courier New" w:hAnsi="Courier New" w:cs="Courier New"/>
          <w:sz w:val="14"/>
          <w:szCs w:val="14"/>
        </w:rPr>
        <w:t>vé číslo 14/b a 17/e se při výpravě do roku 1980 podle mého názoru dopustili následujících přečinů:</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a) Na přestupní stanici ve Štěpánské ulici svou nedbalostí zavinili, že místo Posla 113/c n</w:t>
      </w:r>
      <w:r w:rsidRPr="00A32CB6">
        <w:rPr>
          <w:rFonts w:ascii="Courier New" w:hAnsi="Courier New" w:cs="Courier New"/>
          <w:sz w:val="14"/>
          <w:szCs w:val="14"/>
        </w:rPr>
        <w:t>a</w:t>
      </w:r>
      <w:r w:rsidRPr="00A32CB6">
        <w:rPr>
          <w:rFonts w:ascii="Courier New" w:hAnsi="Courier New" w:cs="Courier New"/>
          <w:sz w:val="14"/>
          <w:szCs w:val="14"/>
        </w:rPr>
        <w:t>stoupil Bořek Mašát.</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b) Jejich působení na Mašátovu odpovědnost vůči dějinám bylo trestuhodně nedůsledné a diletan</w:t>
      </w:r>
      <w:r w:rsidRPr="00A32CB6">
        <w:rPr>
          <w:rFonts w:ascii="Courier New" w:hAnsi="Courier New" w:cs="Courier New"/>
          <w:sz w:val="14"/>
          <w:szCs w:val="14"/>
        </w:rPr>
        <w:t>t</w:t>
      </w:r>
      <w:r w:rsidRPr="00A32CB6">
        <w:rPr>
          <w:rFonts w:ascii="Courier New" w:hAnsi="Courier New" w:cs="Courier New"/>
          <w:sz w:val="14"/>
          <w:szCs w:val="14"/>
        </w:rPr>
        <w:t>ské.</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c) Při pokusu o Mašátův násilný přesun zpět do budoucnosti se provinili zbabělostí a velmi slabou bojovou pohotovostí.</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d) Dotyční se navíc dopustili křivé výpov</w:t>
      </w:r>
      <w:r w:rsidRPr="00A32CB6">
        <w:rPr>
          <w:rFonts w:ascii="Courier New" w:hAnsi="Courier New" w:cs="Courier New"/>
          <w:sz w:val="14"/>
          <w:szCs w:val="14"/>
        </w:rPr>
        <w:t>ě</w:t>
      </w:r>
      <w:r w:rsidRPr="00A32CB6">
        <w:rPr>
          <w:rFonts w:ascii="Courier New" w:hAnsi="Courier New" w:cs="Courier New"/>
          <w:sz w:val="14"/>
          <w:szCs w:val="14"/>
        </w:rPr>
        <w:t>di. Při vyšetřování zatvrzele lhali, že žádný stroj času nikdy neexistoval a že oni nikdy nebyli Posly.</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5) Pro obviněné tímto navrhuji co nejpří</w:t>
      </w:r>
      <w:r w:rsidRPr="00A32CB6">
        <w:rPr>
          <w:rFonts w:ascii="Courier New" w:hAnsi="Courier New" w:cs="Courier New"/>
          <w:sz w:val="14"/>
          <w:szCs w:val="14"/>
        </w:rPr>
        <w:t>s</w:t>
      </w:r>
      <w:r w:rsidRPr="00A32CB6">
        <w:rPr>
          <w:rFonts w:ascii="Courier New" w:hAnsi="Courier New" w:cs="Courier New"/>
          <w:sz w:val="14"/>
          <w:szCs w:val="14"/>
        </w:rPr>
        <w:t>nější potrestání.</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Na závěr mi dovolte ještě jednu poznámku čistě soukromého rázu. Soudím totiž, že s Bořkem by nehnul ani celý regiment Poslů. Byl zamilován, cháp</w:t>
      </w:r>
      <w:r w:rsidRPr="00A32CB6">
        <w:rPr>
          <w:rFonts w:ascii="Courier New" w:hAnsi="Courier New" w:cs="Courier New"/>
          <w:sz w:val="14"/>
          <w:szCs w:val="14"/>
        </w:rPr>
        <w:t>e</w:t>
      </w:r>
      <w:r w:rsidRPr="00A32CB6">
        <w:rPr>
          <w:rFonts w:ascii="Courier New" w:hAnsi="Courier New" w:cs="Courier New"/>
          <w:sz w:val="14"/>
          <w:szCs w:val="14"/>
        </w:rPr>
        <w:t>te? Chudák Bořek.</w:t>
      </w:r>
    </w:p>
    <w:p w:rsidR="00A47698" w:rsidRPr="00A32CB6" w:rsidRDefault="00A47698" w:rsidP="00C96B4E">
      <w:pPr>
        <w:pStyle w:val="Text"/>
        <w:widowControl w:val="0"/>
        <w:ind w:firstLine="765"/>
        <w:jc w:val="left"/>
        <w:rPr>
          <w:rFonts w:ascii="Courier New" w:hAnsi="Courier New" w:cs="Courier New"/>
          <w:sz w:val="14"/>
          <w:szCs w:val="14"/>
        </w:rPr>
      </w:pPr>
      <w:r w:rsidRPr="00A32CB6">
        <w:rPr>
          <w:rFonts w:ascii="Courier New" w:hAnsi="Courier New" w:cs="Courier New"/>
          <w:sz w:val="14"/>
          <w:szCs w:val="14"/>
        </w:rPr>
        <w:t>Mimochodem, ta jeho Lucie byla pěkná potv</w:t>
      </w:r>
      <w:r w:rsidRPr="00A32CB6">
        <w:rPr>
          <w:rFonts w:ascii="Courier New" w:hAnsi="Courier New" w:cs="Courier New"/>
          <w:sz w:val="14"/>
          <w:szCs w:val="14"/>
        </w:rPr>
        <w:t>o</w:t>
      </w:r>
      <w:r w:rsidRPr="00A32CB6">
        <w:rPr>
          <w:rFonts w:ascii="Courier New" w:hAnsi="Courier New" w:cs="Courier New"/>
          <w:sz w:val="14"/>
          <w:szCs w:val="14"/>
        </w:rPr>
        <w:t>ra, nemyslíte?</w:t>
      </w:r>
    </w:p>
    <w:p w:rsidR="00A47698" w:rsidRPr="00A32CB6" w:rsidRDefault="00A47698" w:rsidP="006924FB">
      <w:pPr>
        <w:pStyle w:val="Text"/>
        <w:widowControl w:val="0"/>
        <w:ind w:left="1588" w:firstLine="0"/>
        <w:jc w:val="left"/>
        <w:rPr>
          <w:rFonts w:ascii="Courier New" w:hAnsi="Courier New" w:cs="Courier New"/>
          <w:sz w:val="14"/>
          <w:szCs w:val="14"/>
        </w:rPr>
      </w:pPr>
      <w:r w:rsidRPr="00A32CB6">
        <w:rPr>
          <w:rFonts w:ascii="Courier New" w:hAnsi="Courier New" w:cs="Courier New"/>
          <w:sz w:val="14"/>
          <w:szCs w:val="14"/>
        </w:rPr>
        <w:t>S úctou</w:t>
      </w:r>
    </w:p>
    <w:p w:rsidR="00A47698" w:rsidRPr="00A32CB6" w:rsidRDefault="00A47698" w:rsidP="006924FB">
      <w:pPr>
        <w:pStyle w:val="Text"/>
        <w:widowControl w:val="0"/>
        <w:ind w:left="2211" w:firstLine="0"/>
        <w:jc w:val="left"/>
        <w:rPr>
          <w:rFonts w:ascii="Courier New" w:hAnsi="Courier New" w:cs="Courier New"/>
          <w:sz w:val="14"/>
          <w:szCs w:val="14"/>
        </w:rPr>
      </w:pPr>
      <w:r w:rsidRPr="00A32CB6">
        <w:rPr>
          <w:rFonts w:ascii="Courier New" w:hAnsi="Courier New" w:cs="Courier New"/>
          <w:sz w:val="14"/>
          <w:szCs w:val="14"/>
        </w:rPr>
        <w:t>V. Hrouzek, v.r.</w:t>
      </w:r>
    </w:p>
    <w:p w:rsidR="00A47698" w:rsidRPr="00A32CB6" w:rsidRDefault="00A47698" w:rsidP="006924FB">
      <w:pPr>
        <w:pStyle w:val="Text"/>
        <w:widowControl w:val="0"/>
        <w:pBdr>
          <w:bottom w:val="double" w:sz="4" w:space="5" w:color="auto"/>
        </w:pBdr>
        <w:ind w:firstLine="2041"/>
        <w:jc w:val="left"/>
        <w:rPr>
          <w:rFonts w:ascii="Courier New" w:hAnsi="Courier New" w:cs="Courier New"/>
          <w:sz w:val="14"/>
          <w:szCs w:val="14"/>
        </w:rPr>
      </w:pPr>
      <w:r w:rsidRPr="00A32CB6">
        <w:rPr>
          <w:rFonts w:ascii="Courier New" w:hAnsi="Courier New" w:cs="Courier New"/>
          <w:sz w:val="14"/>
          <w:szCs w:val="14"/>
        </w:rPr>
        <w:t>vyšetřující soudce</w:t>
      </w:r>
    </w:p>
    <w:p w:rsidR="00A47698" w:rsidRPr="00A32CB6" w:rsidRDefault="00A47698" w:rsidP="006924FB">
      <w:pPr>
        <w:pStyle w:val="Text"/>
        <w:widowControl w:val="0"/>
        <w:spacing w:before="480" w:after="24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69F0C934" wp14:editId="5563C800">
            <wp:extent cx="2646970" cy="720000"/>
            <wp:effectExtent l="0" t="0" r="127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6970" cy="720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„Povídám, kape nám olej,“ řekl Olaf Anderson, vykloněný z džípu.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Max Beynon objel balvan, zařadil druhou rychlost a zavrčel: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chvíli tam budem, pak se na to mrknu.“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Džíp vjel do soutěsky, jejíž příkré stěny čněly do dvacetimetrové výšky. Sešeřilo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„Koukej,“ kývl Beynon hlavou dopředu.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Mezi skalami bylo vidět hladkou betonovou stěnu, vysokou pět metrů, s ocelovými vraty uprostřed. Vrata byla otevřena dokořán. Džíp jimi projel, s vyjícím motorem se zakousl do příkře stoupající štěrkové cesty. Beynon na okamžik přenesl pohled z terénu před přídí vozu na Andersona.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 loňského roku tady byl vojenský prostor. Na ploše pět tisíc tři sta čtverečních kilometrů. Tyhle skály ještě neviděly analyzátor, rozumíš? Napakujeme se. Stačí najít padesát, sto tisíc tun rudy, je to blízko bringtonský železnice, i to se vyplatí vyt</w:t>
      </w:r>
      <w:r w:rsidRPr="00A32CB6">
        <w:rPr>
          <w:rFonts w:ascii="Courier New" w:hAnsi="Courier New" w:cs="Courier New"/>
          <w:sz w:val="14"/>
          <w:szCs w:val="14"/>
        </w:rPr>
        <w:t>ě</w:t>
      </w:r>
      <w:r w:rsidRPr="00A32CB6">
        <w:rPr>
          <w:rFonts w:ascii="Courier New" w:hAnsi="Courier New" w:cs="Courier New"/>
          <w:sz w:val="14"/>
          <w:szCs w:val="14"/>
        </w:rPr>
        <w:t>žit.“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Rokle se zatáčela doprava, občas rozvětvovala. Anderson navigoval, ve chvílích, kdy džíp zpomalil, zakresloval ujetou trasu do letecké mapy. Po hodině jízdy zastavili. Beynon vyskočil z auta a nedočkavě vytáhl z korby podlouhlé pouzdro s analyzátorem.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„Zigfield z vojenský policie mi říkal, že tady někde jim vždycky selhal kompas,“ prohodil vzrušeně.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Anderson uchopil madlo analyzátoru na svém konci a oba muži se vydali do slepého ramene soutěsky. Po třech hodinách se vraceli zpět, zpocení, špinaví a unavení.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 tý čedičový čočky na úpatí svahu to vypadá slibně,“ zabručel Anderson. „Myslím, že tam leží pár tisíc tun sirníků.“ Jeho společník neodpověděl. Za minutu se ozval: „Sakra, nelíbí se mi to.“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„Jdeme dobře, támhle je ta zakrslá borovice.“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kde je naše kára?“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„Fakt, už bychom ji měli vidět. Stála těsně u skalní stěny.“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Oba pustili analyzátor a rozeběhli se ke stěně. Soutěska, kam až dohlédli, byla prázdná. „To není možné. Nejsme v Bostonu, tady nám auto neměl kdo ukrást,“ zamumlal Beynon.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Anderson se sklonil nad zemí. Půda byla pokryta kameny a pískem, ze kterého vyrůstala tuhá stébla trávy. Na místě, kde džíp stál, byla deseticentim</w:t>
      </w:r>
      <w:r w:rsidRPr="00A32CB6">
        <w:rPr>
          <w:rFonts w:ascii="Courier New" w:hAnsi="Courier New" w:cs="Courier New"/>
          <w:sz w:val="14"/>
          <w:szCs w:val="14"/>
        </w:rPr>
        <w:t>e</w:t>
      </w:r>
      <w:r w:rsidRPr="00A32CB6">
        <w:rPr>
          <w:rFonts w:ascii="Courier New" w:hAnsi="Courier New" w:cs="Courier New"/>
          <w:sz w:val="14"/>
          <w:szCs w:val="14"/>
        </w:rPr>
        <w:t>trová skvrna od oleje. Tam také končily stopy kol. Poloha kamenů a stébel trávy byla porušena pouze v jednom směru – odkud přijeli, a nic nenasvědčovalo tomu, že by někdo s vozem couval. Nikde jinde nebyly žádné stopy, až na jejich šlápoty.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Prospektoři se podívali zmateně jeden na druh</w:t>
      </w:r>
      <w:r w:rsidRPr="00A32CB6">
        <w:rPr>
          <w:rFonts w:ascii="Courier New" w:hAnsi="Courier New" w:cs="Courier New"/>
          <w:sz w:val="14"/>
          <w:szCs w:val="14"/>
        </w:rPr>
        <w:t>é</w:t>
      </w:r>
      <w:r w:rsidRPr="00A32CB6">
        <w:rPr>
          <w:rFonts w:ascii="Courier New" w:hAnsi="Courier New" w:cs="Courier New"/>
          <w:sz w:val="14"/>
          <w:szCs w:val="14"/>
        </w:rPr>
        <w:t>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„Čtyřmetrákový džíp nemůže zmizet ve vzduchu, zázraky se přece nestávají,“ řekl Max Beynon.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„Poslouchej Maxi, takový vojenský prostor, jako tenhle, jsem ještě neviděl. Copak tady může být z</w:t>
      </w:r>
      <w:r w:rsidRPr="00A32CB6">
        <w:rPr>
          <w:rFonts w:ascii="Courier New" w:hAnsi="Courier New" w:cs="Courier New"/>
          <w:sz w:val="14"/>
          <w:szCs w:val="14"/>
        </w:rPr>
        <w:t>á</w:t>
      </w:r>
      <w:r w:rsidRPr="00A32CB6">
        <w:rPr>
          <w:rFonts w:ascii="Courier New" w:hAnsi="Courier New" w:cs="Courier New"/>
          <w:sz w:val="14"/>
          <w:szCs w:val="14"/>
        </w:rPr>
        <w:t>kladna, střelnice nebo letiště? Silnice taky žádná, jenom pustina. Vypadá to spíše jako nějaká rezerv</w:t>
      </w:r>
      <w:r w:rsidRPr="00A32CB6">
        <w:rPr>
          <w:rFonts w:ascii="Courier New" w:hAnsi="Courier New" w:cs="Courier New"/>
          <w:sz w:val="14"/>
          <w:szCs w:val="14"/>
        </w:rPr>
        <w:t>a</w:t>
      </w:r>
      <w:r w:rsidRPr="00A32CB6">
        <w:rPr>
          <w:rFonts w:ascii="Courier New" w:hAnsi="Courier New" w:cs="Courier New"/>
          <w:sz w:val="14"/>
          <w:szCs w:val="14"/>
        </w:rPr>
        <w:t>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„Jo, armáda uzavřela tuhle oblast po pádu brin</w:t>
      </w:r>
      <w:r w:rsidRPr="00A32CB6">
        <w:rPr>
          <w:rFonts w:ascii="Courier New" w:hAnsi="Courier New" w:cs="Courier New"/>
          <w:sz w:val="14"/>
          <w:szCs w:val="14"/>
        </w:rPr>
        <w:t>g</w:t>
      </w:r>
      <w:r w:rsidRPr="00A32CB6">
        <w:rPr>
          <w:rFonts w:ascii="Courier New" w:hAnsi="Courier New" w:cs="Courier New"/>
          <w:sz w:val="14"/>
          <w:szCs w:val="14"/>
        </w:rPr>
        <w:t>tonskýho meteoru někdy v roce devatenáct set devad</w:t>
      </w:r>
      <w:r w:rsidRPr="00A32CB6">
        <w:rPr>
          <w:rFonts w:ascii="Courier New" w:hAnsi="Courier New" w:cs="Courier New"/>
          <w:sz w:val="14"/>
          <w:szCs w:val="14"/>
        </w:rPr>
        <w:t>e</w:t>
      </w:r>
      <w:r w:rsidRPr="00A32CB6">
        <w:rPr>
          <w:rFonts w:ascii="Courier New" w:hAnsi="Courier New" w:cs="Courier New"/>
          <w:sz w:val="14"/>
          <w:szCs w:val="14"/>
        </w:rPr>
        <w:t>sát.“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Anderson si otřel tvář kapesníkem a rychle se rozhlédl.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„Vypadneme odsud, smrdí to,“ řekl. „Víš, co to byl bringtonský meteor?“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Beynon zavrtěl hlavou. „V novinách o něm psali jako o kosmoletu robotů ze souhvězdí Vodnáře.“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„Četl jsem o tom kdysi knížku. Myslel jsem, že je to science-fiction. Psali tam o laserovém ostřel</w:t>
      </w:r>
      <w:r w:rsidRPr="00A32CB6">
        <w:rPr>
          <w:rFonts w:ascii="Courier New" w:hAnsi="Courier New" w:cs="Courier New"/>
          <w:sz w:val="14"/>
          <w:szCs w:val="14"/>
        </w:rPr>
        <w:t>o</w:t>
      </w:r>
      <w:r w:rsidRPr="00A32CB6">
        <w:rPr>
          <w:rFonts w:ascii="Courier New" w:hAnsi="Courier New" w:cs="Courier New"/>
          <w:sz w:val="14"/>
          <w:szCs w:val="14"/>
        </w:rPr>
        <w:t>vání trosek a plazmovém vypalování okolí. Žádný robot nemohl přežít.“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„Myslíš? Přečkali tisíce roků letu, měli repr</w:t>
      </w:r>
      <w:r w:rsidRPr="00A32CB6">
        <w:rPr>
          <w:rFonts w:ascii="Courier New" w:hAnsi="Courier New" w:cs="Courier New"/>
          <w:sz w:val="14"/>
          <w:szCs w:val="14"/>
        </w:rPr>
        <w:t>o</w:t>
      </w:r>
      <w:r w:rsidRPr="00A32CB6">
        <w:rPr>
          <w:rFonts w:ascii="Courier New" w:hAnsi="Courier New" w:cs="Courier New"/>
          <w:sz w:val="14"/>
          <w:szCs w:val="14"/>
        </w:rPr>
        <w:t>dukční zařízení a byli konstruováni pro extrémní podmínky.“ Anderson se rozběhl směrem, odkud přijeli, Beynon po chvilce zaváhání za ním. Za pět minut zm</w:t>
      </w:r>
      <w:r w:rsidRPr="00A32CB6">
        <w:rPr>
          <w:rFonts w:ascii="Courier New" w:hAnsi="Courier New" w:cs="Courier New"/>
          <w:sz w:val="14"/>
          <w:szCs w:val="14"/>
        </w:rPr>
        <w:t>i</w:t>
      </w:r>
      <w:r w:rsidRPr="00A32CB6">
        <w:rPr>
          <w:rFonts w:ascii="Courier New" w:hAnsi="Courier New" w:cs="Courier New"/>
          <w:sz w:val="14"/>
          <w:szCs w:val="14"/>
        </w:rPr>
        <w:t>zeli za prvním ohybem soutěsky. Místo zůstalo pusté, pouze u skály se leskla skvrna od oleje a uprostřed prostranství ležel analyzátor.</w:t>
      </w:r>
    </w:p>
    <w:p w:rsidR="00A47698" w:rsidRPr="00A32CB6" w:rsidRDefault="00A47698" w:rsidP="00C96B4E">
      <w:pPr>
        <w:pStyle w:val="Text"/>
        <w:widowControl w:val="0"/>
        <w:spacing w:before="120"/>
        <w:ind w:right="1" w:firstLine="426"/>
        <w:jc w:val="left"/>
        <w:rPr>
          <w:rFonts w:ascii="Courier New" w:hAnsi="Courier New" w:cs="Courier New"/>
          <w:sz w:val="14"/>
          <w:szCs w:val="14"/>
        </w:rPr>
      </w:pPr>
      <w:r w:rsidRPr="00A32CB6">
        <w:rPr>
          <w:rFonts w:ascii="Courier New" w:hAnsi="Courier New" w:cs="Courier New"/>
          <w:sz w:val="14"/>
          <w:szCs w:val="14"/>
        </w:rPr>
        <w:t>Uplynula hodina, slunce osvětlovalo už pouze v</w:t>
      </w:r>
      <w:r w:rsidRPr="00A32CB6">
        <w:rPr>
          <w:rFonts w:ascii="Courier New" w:hAnsi="Courier New" w:cs="Courier New"/>
          <w:sz w:val="14"/>
          <w:szCs w:val="14"/>
        </w:rPr>
        <w:t>r</w:t>
      </w:r>
      <w:r w:rsidRPr="00A32CB6">
        <w:rPr>
          <w:rFonts w:ascii="Courier New" w:hAnsi="Courier New" w:cs="Courier New"/>
          <w:sz w:val="14"/>
          <w:szCs w:val="14"/>
        </w:rPr>
        <w:t>chol východní skalní stěny, když se vzduchem mihl malý předmět a dopadl na zem. Byl to malý nedopalek doutníku, ještě se z něj kouřilo. Z vrcholu západní stěny rokle se vysunul silný kmen stromu, upevněný lany, na jeho konci se na silonovém laně houpal džíp. Zarachotil vrátek a džíp dosedl na dno soutěsky. Dolů po laně slezli dva muži.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„Říkal jsem ti, že Olaf Anderson je posera,“ z</w:t>
      </w:r>
      <w:r w:rsidRPr="00A32CB6">
        <w:rPr>
          <w:rFonts w:ascii="Courier New" w:hAnsi="Courier New" w:cs="Courier New"/>
          <w:sz w:val="14"/>
          <w:szCs w:val="14"/>
        </w:rPr>
        <w:t>a</w:t>
      </w:r>
      <w:r w:rsidRPr="00A32CB6">
        <w:rPr>
          <w:rFonts w:ascii="Courier New" w:hAnsi="Courier New" w:cs="Courier New"/>
          <w:sz w:val="14"/>
          <w:szCs w:val="14"/>
        </w:rPr>
        <w:t>smál se menší a starší z nich, poplácal přitom kapotu džípu. „Přišli jsme sice u strže o auto, ale máme jiné a můžeme pokračovat v průzkumu. Navíc jsme se zbavili konkurence.“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Jeho partner, hubený mladík, přitáhl analyzátor, s námahou jej naložil na korbu a sedl si mlčky za volant. Vůz s oběma prospektory vyrazil do hloubi soutěsky.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Bylo už přítmí, když dojeli k hromadě balvanů, které jim přehrazovaly cestu. Mladík zaklel a vysk</w:t>
      </w:r>
      <w:r w:rsidRPr="00A32CB6">
        <w:rPr>
          <w:rFonts w:ascii="Courier New" w:hAnsi="Courier New" w:cs="Courier New"/>
          <w:sz w:val="14"/>
          <w:szCs w:val="14"/>
        </w:rPr>
        <w:t>o</w:t>
      </w:r>
      <w:r w:rsidRPr="00A32CB6">
        <w:rPr>
          <w:rFonts w:ascii="Courier New" w:hAnsi="Courier New" w:cs="Courier New"/>
          <w:sz w:val="14"/>
          <w:szCs w:val="14"/>
        </w:rPr>
        <w:t>čil z auta. Ale zůstal stát jako přikovaný k zemi. Z jednoho balvanu vyčnívala kovová článkovitá ruka a dva páry malých silných nohou.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Balvan se pohnul směrem k nim. Robot zaregistr</w:t>
      </w:r>
      <w:r w:rsidRPr="00A32CB6">
        <w:rPr>
          <w:rFonts w:ascii="Courier New" w:hAnsi="Courier New" w:cs="Courier New"/>
          <w:sz w:val="14"/>
          <w:szCs w:val="14"/>
        </w:rPr>
        <w:t>o</w:t>
      </w:r>
      <w:r w:rsidRPr="00A32CB6">
        <w:rPr>
          <w:rFonts w:ascii="Courier New" w:hAnsi="Courier New" w:cs="Courier New"/>
          <w:sz w:val="14"/>
          <w:szCs w:val="14"/>
        </w:rPr>
        <w:t>val vhodný stavební materiál pro svou druhou chyběj</w:t>
      </w:r>
      <w:r w:rsidRPr="00A32CB6">
        <w:rPr>
          <w:rFonts w:ascii="Courier New" w:hAnsi="Courier New" w:cs="Courier New"/>
          <w:sz w:val="14"/>
          <w:szCs w:val="14"/>
        </w:rPr>
        <w:t>í</w:t>
      </w:r>
      <w:r w:rsidRPr="00A32CB6">
        <w:rPr>
          <w:rFonts w:ascii="Courier New" w:hAnsi="Courier New" w:cs="Courier New"/>
          <w:sz w:val="14"/>
          <w:szCs w:val="14"/>
        </w:rPr>
        <w:t>cí ruku.</w:t>
      </w: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15171B">
          <w:type w:val="continuous"/>
          <w:pgSz w:w="11907" w:h="16839" w:code="9"/>
          <w:pgMar w:top="1247" w:right="1247" w:bottom="1247" w:left="1247" w:header="510" w:footer="510" w:gutter="0"/>
          <w:pgNumType w:fmt="numberInDash"/>
          <w:cols w:num="2" w:space="454"/>
          <w:docGrid w:linePitch="360"/>
        </w:sectPr>
      </w:pPr>
    </w:p>
    <w:p w:rsidR="00C96B4E" w:rsidRDefault="00A47698" w:rsidP="00F73811">
      <w:pPr>
        <w:pStyle w:val="Text"/>
        <w:widowControl w:val="0"/>
        <w:spacing w:before="480" w:after="240"/>
        <w:ind w:left="1418" w:right="1" w:firstLine="0"/>
        <w:jc w:val="left"/>
        <w:rPr>
          <w:rFonts w:ascii="Courier New" w:hAnsi="Courier New" w:cs="Courier New"/>
          <w:sz w:val="14"/>
          <w:szCs w:val="14"/>
        </w:rPr>
        <w:sectPr w:rsidR="00C96B4E" w:rsidSect="0015171B">
          <w:pgSz w:w="11907" w:h="16839" w:code="9"/>
          <w:pgMar w:top="1134" w:right="1134" w:bottom="1134" w:left="1134" w:header="510" w:footer="510" w:gutter="0"/>
          <w:pgNumType w:fmt="numberInDash"/>
          <w:cols w:space="340"/>
          <w:docGrid w:linePitch="360"/>
        </w:sectPr>
      </w:pPr>
      <w:r w:rsidRPr="00A32CB6">
        <w:rPr>
          <w:rFonts w:ascii="Courier New" w:hAnsi="Courier New" w:cs="Courier New"/>
          <w:noProof/>
          <w:sz w:val="14"/>
          <w:szCs w:val="14"/>
        </w:rPr>
        <w:drawing>
          <wp:inline distT="0" distB="0" distL="0" distR="0" wp14:anchorId="37DCB70B" wp14:editId="2966FD16">
            <wp:extent cx="4582800" cy="799200"/>
            <wp:effectExtent l="0" t="0" r="0" b="12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2800" cy="7992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Konečně ti dva muži s nosítky odešli. Na tmavě modrém koberci zůstal ostrý obrys Davidova těla upr</w:t>
      </w:r>
      <w:r w:rsidRPr="00A32CB6">
        <w:rPr>
          <w:rFonts w:ascii="Courier New" w:hAnsi="Courier New" w:cs="Courier New"/>
          <w:sz w:val="14"/>
          <w:szCs w:val="14"/>
        </w:rPr>
        <w:t>o</w:t>
      </w:r>
      <w:r w:rsidRPr="00A32CB6">
        <w:rPr>
          <w:rFonts w:ascii="Courier New" w:hAnsi="Courier New" w:cs="Courier New"/>
          <w:sz w:val="14"/>
          <w:szCs w:val="14"/>
        </w:rPr>
        <w:t>střed velké bílé skvrny, způsobené rozsypáním podivné práškovité hmoty.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Už jsem se trochu vzpamatoval. Dlouho jsem n</w:t>
      </w:r>
      <w:r w:rsidRPr="00A32CB6">
        <w:rPr>
          <w:rFonts w:ascii="Courier New" w:hAnsi="Courier New" w:cs="Courier New"/>
          <w:sz w:val="14"/>
          <w:szCs w:val="14"/>
        </w:rPr>
        <w:t>e</w:t>
      </w:r>
      <w:r w:rsidRPr="00A32CB6">
        <w:rPr>
          <w:rFonts w:ascii="Courier New" w:hAnsi="Courier New" w:cs="Courier New"/>
          <w:sz w:val="14"/>
          <w:szCs w:val="14"/>
        </w:rPr>
        <w:t>mohl uvěřit tomu, že můj nejlepší přítel David Mik</w:t>
      </w:r>
      <w:r w:rsidRPr="00A32CB6">
        <w:rPr>
          <w:rFonts w:ascii="Courier New" w:hAnsi="Courier New" w:cs="Courier New"/>
          <w:sz w:val="14"/>
          <w:szCs w:val="14"/>
        </w:rPr>
        <w:t>o</w:t>
      </w:r>
      <w:r w:rsidRPr="00A32CB6">
        <w:rPr>
          <w:rFonts w:ascii="Courier New" w:hAnsi="Courier New" w:cs="Courier New"/>
          <w:sz w:val="14"/>
          <w:szCs w:val="14"/>
        </w:rPr>
        <w:t>lášek je mrtev. Teprve když jsem jeho tělo viděl na vlastní oči…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„Promiňte, pane Zykl,“ přerušil kapitán Oliva mé rozjímání, „že jsme vás neušetřili té podívané, ale bylo to nutné. Byl jste vlastně jediným dobrým známým zemřelého, potřebovali jsme vás hlavně kvůli ident</w:t>
      </w:r>
      <w:r w:rsidRPr="00A32CB6">
        <w:rPr>
          <w:rFonts w:ascii="Courier New" w:hAnsi="Courier New" w:cs="Courier New"/>
          <w:sz w:val="14"/>
          <w:szCs w:val="14"/>
        </w:rPr>
        <w:t>i</w:t>
      </w:r>
      <w:r w:rsidRPr="00A32CB6">
        <w:rPr>
          <w:rFonts w:ascii="Courier New" w:hAnsi="Courier New" w:cs="Courier New"/>
          <w:sz w:val="14"/>
          <w:szCs w:val="14"/>
        </w:rPr>
        <w:t>fikaci.“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„Mohl bych se někam posadit?“ zeptal jsem se a teď teprve jsem uviděl tu strašlivou spoušť.</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„Jistě, půjdeme vedle, chtěl bych si s vámi je</w:t>
      </w:r>
      <w:r w:rsidRPr="00A32CB6">
        <w:rPr>
          <w:rFonts w:ascii="Courier New" w:hAnsi="Courier New" w:cs="Courier New"/>
          <w:sz w:val="14"/>
          <w:szCs w:val="14"/>
        </w:rPr>
        <w:t>š</w:t>
      </w:r>
      <w:r w:rsidRPr="00A32CB6">
        <w:rPr>
          <w:rFonts w:ascii="Courier New" w:hAnsi="Courier New" w:cs="Courier New"/>
          <w:sz w:val="14"/>
          <w:szCs w:val="14"/>
        </w:rPr>
        <w:t>tě trochu pohovořit,“ odpověděl kapitán Oliva.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„Nač vlastně zemřel?“ ptal jsem se bezmyšlenk</w:t>
      </w:r>
      <w:r w:rsidRPr="00A32CB6">
        <w:rPr>
          <w:rFonts w:ascii="Courier New" w:hAnsi="Courier New" w:cs="Courier New"/>
          <w:sz w:val="14"/>
          <w:szCs w:val="14"/>
        </w:rPr>
        <w:t>o</w:t>
      </w:r>
      <w:r w:rsidRPr="00A32CB6">
        <w:rPr>
          <w:rFonts w:ascii="Courier New" w:hAnsi="Courier New" w:cs="Courier New"/>
          <w:sz w:val="14"/>
          <w:szCs w:val="14"/>
        </w:rPr>
        <w:t>vitě. Ani mě nenapadlo, že otázky přísluší spíš druhé straně.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vám též ještě nemohu říct, snad až po pitvě. Potřebuji však, abyste si to tady důkladně prohlédl, vypadá to tady… no, řekněme, že nevšedně. Vlastně o zemřelém ještě nic nevíme, byl asi trochu podivín, že? Zatím se mi zdá, že se sem něco nehodí.“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„Nevím, co máte na mysli,“ odpověděl jsem. „Mě se především nelíbí ta bílá hmota, která je rozsypaná na koberci. To je kvůli otiskům prstů?“ Opravdu mi to v té chvíli nemyslelo.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vás nemá, na to máme trochu jiné metody. V</w:t>
      </w:r>
      <w:r w:rsidRPr="00A32CB6">
        <w:rPr>
          <w:rFonts w:ascii="Courier New" w:hAnsi="Courier New" w:cs="Courier New"/>
          <w:sz w:val="14"/>
          <w:szCs w:val="14"/>
        </w:rPr>
        <w:t>í</w:t>
      </w:r>
      <w:r w:rsidRPr="00A32CB6">
        <w:rPr>
          <w:rFonts w:ascii="Courier New" w:hAnsi="Courier New" w:cs="Courier New"/>
          <w:sz w:val="14"/>
          <w:szCs w:val="14"/>
        </w:rPr>
        <w:t>te snad vy, co to může být za prášek?“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vidím to poprvé. Ale je to první, co je mi tu nápadné. A podívejte se sem… To tu ještě včera večer nebylo.“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Zvedl jsem ze země kus dřeva. Bylo to zlomené, ztrouchnivělé veslo. Nepamatoval jsem se, že by David kdy vesloval.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„Soudruhu kapitáne, tohle jsme našli tady pod stolem,“ podával uniformovaný příslušník svému nadř</w:t>
      </w:r>
      <w:r w:rsidRPr="00A32CB6">
        <w:rPr>
          <w:rFonts w:ascii="Courier New" w:hAnsi="Courier New" w:cs="Courier New"/>
          <w:sz w:val="14"/>
          <w:szCs w:val="14"/>
        </w:rPr>
        <w:t>í</w:t>
      </w:r>
      <w:r w:rsidRPr="00A32CB6">
        <w:rPr>
          <w:rFonts w:ascii="Courier New" w:hAnsi="Courier New" w:cs="Courier New"/>
          <w:sz w:val="14"/>
          <w:szCs w:val="14"/>
        </w:rPr>
        <w:t>zenému podivný předmět. Nepravidelný pětiúhelník, v průměru víc než dvacet centimetrů, jeden až dva ce</w:t>
      </w:r>
      <w:r w:rsidRPr="00A32CB6">
        <w:rPr>
          <w:rFonts w:ascii="Courier New" w:hAnsi="Courier New" w:cs="Courier New"/>
          <w:sz w:val="14"/>
          <w:szCs w:val="14"/>
        </w:rPr>
        <w:t>n</w:t>
      </w:r>
      <w:r w:rsidRPr="00A32CB6">
        <w:rPr>
          <w:rFonts w:ascii="Courier New" w:hAnsi="Courier New" w:cs="Courier New"/>
          <w:sz w:val="14"/>
          <w:szCs w:val="14"/>
        </w:rPr>
        <w:t>timetry silný… šedá, nebo nahnědlá barva. Kapitán Oliva se na mě tázavě podíval.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„Vůbec nevím, k čemu by to mohlo sloužit,“ odp</w:t>
      </w:r>
      <w:r w:rsidRPr="00A32CB6">
        <w:rPr>
          <w:rFonts w:ascii="Courier New" w:hAnsi="Courier New" w:cs="Courier New"/>
          <w:sz w:val="14"/>
          <w:szCs w:val="14"/>
        </w:rPr>
        <w:t>o</w:t>
      </w:r>
      <w:r w:rsidRPr="00A32CB6">
        <w:rPr>
          <w:rFonts w:ascii="Courier New" w:hAnsi="Courier New" w:cs="Courier New"/>
          <w:sz w:val="14"/>
          <w:szCs w:val="14"/>
        </w:rPr>
        <w:t>věděl jsem po pravdě. Trochu jsem se prošel po Dav</w:t>
      </w:r>
      <w:r w:rsidRPr="00A32CB6">
        <w:rPr>
          <w:rFonts w:ascii="Courier New" w:hAnsi="Courier New" w:cs="Courier New"/>
          <w:sz w:val="14"/>
          <w:szCs w:val="14"/>
        </w:rPr>
        <w:t>i</w:t>
      </w:r>
      <w:r w:rsidRPr="00A32CB6">
        <w:rPr>
          <w:rFonts w:ascii="Courier New" w:hAnsi="Courier New" w:cs="Courier New"/>
          <w:sz w:val="14"/>
          <w:szCs w:val="14"/>
        </w:rPr>
        <w:t>dově bytě a nevycházel jsem z údivu. Na stole se pomalu shromáždila celá sbírka předmětů, které patř</w:t>
      </w:r>
      <w:r w:rsidRPr="00A32CB6">
        <w:rPr>
          <w:rFonts w:ascii="Courier New" w:hAnsi="Courier New" w:cs="Courier New"/>
          <w:sz w:val="14"/>
          <w:szCs w:val="14"/>
        </w:rPr>
        <w:t>i</w:t>
      </w:r>
      <w:r w:rsidRPr="00A32CB6">
        <w:rPr>
          <w:rFonts w:ascii="Courier New" w:hAnsi="Courier New" w:cs="Courier New"/>
          <w:sz w:val="14"/>
          <w:szCs w:val="14"/>
        </w:rPr>
        <w:t>ly spíš do muzea než do staromládeneckého bytu. Ne</w:t>
      </w:r>
      <w:r w:rsidRPr="00A32CB6">
        <w:rPr>
          <w:rFonts w:ascii="Courier New" w:hAnsi="Courier New" w:cs="Courier New"/>
          <w:sz w:val="14"/>
          <w:szCs w:val="14"/>
        </w:rPr>
        <w:t>j</w:t>
      </w:r>
      <w:r w:rsidRPr="00A32CB6">
        <w:rPr>
          <w:rFonts w:ascii="Courier New" w:hAnsi="Courier New" w:cs="Courier New"/>
          <w:sz w:val="14"/>
          <w:szCs w:val="14"/>
        </w:rPr>
        <w:t>víc mě upoutalo oslnivě bílé ptačí pero, které však bylo na rubu tmavě fialové. Když jsem je přiblížil k očím, viděl jsem, že má jakoby krystalickou strukt</w:t>
      </w:r>
      <w:r w:rsidRPr="00A32CB6">
        <w:rPr>
          <w:rFonts w:ascii="Courier New" w:hAnsi="Courier New" w:cs="Courier New"/>
          <w:sz w:val="14"/>
          <w:szCs w:val="14"/>
        </w:rPr>
        <w:t>u</w:t>
      </w:r>
      <w:r w:rsidRPr="00A32CB6">
        <w:rPr>
          <w:rFonts w:ascii="Courier New" w:hAnsi="Courier New" w:cs="Courier New"/>
          <w:sz w:val="14"/>
          <w:szCs w:val="14"/>
        </w:rPr>
        <w:t>ru, vlákna nebyla stejnoměrně řazena jako třeba u husího brku, ale větvila se, křížila, protínala, tvořila geometrické obrazce.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co si myslíte o tomhle,“ ukázal kapitán Oliva na jakousi starodávnou zbraň, která se nepochybně musela nabíjet zepředu a byla opatřena čímsi, o čem jsem domyslel, že by to mohl být křesací závěr.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je to? Bambitka?“ pokrčil jsem rameny.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Vešel muž, který mi byl již dříve představen j</w:t>
      </w:r>
      <w:r w:rsidRPr="00A32CB6">
        <w:rPr>
          <w:rFonts w:ascii="Courier New" w:hAnsi="Courier New" w:cs="Courier New"/>
          <w:sz w:val="14"/>
          <w:szCs w:val="14"/>
        </w:rPr>
        <w:t>a</w:t>
      </w:r>
      <w:r w:rsidRPr="00A32CB6">
        <w:rPr>
          <w:rFonts w:ascii="Courier New" w:hAnsi="Courier New" w:cs="Courier New"/>
          <w:sz w:val="14"/>
          <w:szCs w:val="14"/>
        </w:rPr>
        <w:t>ko lékař.</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 to podivné, soudruhu kapitáne,“ řekl. „Ale všechno nasvědčuje tomu, že ten člověk zmrzl.“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„Cože?“ neskrýval kapitán Oliva údiv. „V červe</w:t>
      </w:r>
      <w:r w:rsidRPr="00A32CB6">
        <w:rPr>
          <w:rFonts w:ascii="Courier New" w:hAnsi="Courier New" w:cs="Courier New"/>
          <w:sz w:val="14"/>
          <w:szCs w:val="14"/>
        </w:rPr>
        <w:t>n</w:t>
      </w:r>
      <w:r w:rsidRPr="00A32CB6">
        <w:rPr>
          <w:rFonts w:ascii="Courier New" w:hAnsi="Courier New" w:cs="Courier New"/>
          <w:sz w:val="14"/>
          <w:szCs w:val="14"/>
        </w:rPr>
        <w:t>ci a uprostřed Prahy? To vlezl do lednice nebo…“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už si musíte vyšetřit sám. Říkám vám jenom skutečnosti, které jsem zjistil při prvním ohledání. Kdy zemřel, to se zatím tak přesně říct nedá. Ale sáhněte si na to místo na koberci, kde byl nalezen.“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Koberec byl úplně promočený, a ledově studený. A ten bílý prášek… Jakoby zářil.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 tady víc než dost podivných okolnosti,“ pr</w:t>
      </w:r>
      <w:r w:rsidRPr="00A32CB6">
        <w:rPr>
          <w:rFonts w:ascii="Courier New" w:hAnsi="Courier New" w:cs="Courier New"/>
          <w:sz w:val="14"/>
          <w:szCs w:val="14"/>
        </w:rPr>
        <w:t>o</w:t>
      </w:r>
      <w:r w:rsidRPr="00A32CB6">
        <w:rPr>
          <w:rFonts w:ascii="Courier New" w:hAnsi="Courier New" w:cs="Courier New"/>
          <w:sz w:val="14"/>
          <w:szCs w:val="14"/>
        </w:rPr>
        <w:t>hlašoval kapitán Oliva po lékařově odchodu.</w:t>
      </w:r>
    </w:p>
    <w:p w:rsidR="00A47698" w:rsidRPr="00A32CB6" w:rsidRDefault="00A47698" w:rsidP="00A32CB6">
      <w:pPr>
        <w:pStyle w:val="Text"/>
        <w:widowControl w:val="0"/>
        <w:ind w:right="1" w:firstLine="426"/>
        <w:jc w:val="left"/>
        <w:rPr>
          <w:rFonts w:ascii="Courier New" w:hAnsi="Courier New" w:cs="Courier New"/>
          <w:sz w:val="14"/>
          <w:szCs w:val="14"/>
        </w:rPr>
      </w:pPr>
      <w:bookmarkStart w:id="1" w:name="bookmark3"/>
      <w:r w:rsidRPr="00A32CB6">
        <w:rPr>
          <w:rFonts w:ascii="Courier New" w:hAnsi="Courier New" w:cs="Courier New"/>
          <w:sz w:val="14"/>
          <w:szCs w:val="14"/>
        </w:rPr>
        <w:t>„Chápu, jsem první podezřelý,“ kysele jsem se usmál.</w:t>
      </w:r>
      <w:bookmarkEnd w:id="1"/>
    </w:p>
    <w:p w:rsidR="00A47698" w:rsidRPr="00A32CB6" w:rsidRDefault="00A47698" w:rsidP="00A32CB6">
      <w:pPr>
        <w:pStyle w:val="Text"/>
        <w:widowControl w:val="0"/>
        <w:ind w:right="1" w:firstLine="426"/>
        <w:jc w:val="left"/>
        <w:rPr>
          <w:rFonts w:ascii="Courier New" w:hAnsi="Courier New" w:cs="Courier New"/>
          <w:sz w:val="14"/>
          <w:szCs w:val="14"/>
        </w:rPr>
      </w:pPr>
      <w:bookmarkStart w:id="2" w:name="bookmark4"/>
      <w:r w:rsidRPr="00A32CB6">
        <w:rPr>
          <w:rFonts w:ascii="Courier New" w:hAnsi="Courier New" w:cs="Courier New"/>
          <w:sz w:val="14"/>
          <w:szCs w:val="14"/>
        </w:rPr>
        <w:t>„Počkejte, nikdo tu zatím nehovoří o zločinu. Radši se znovu rozhlédněte kolem sebe.“</w:t>
      </w:r>
      <w:bookmarkEnd w:id="2"/>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Pokoj byl v úžasném nepořádku. Stůl i židle př</w:t>
      </w:r>
      <w:r w:rsidRPr="00A32CB6">
        <w:rPr>
          <w:rFonts w:ascii="Courier New" w:hAnsi="Courier New" w:cs="Courier New"/>
          <w:sz w:val="14"/>
          <w:szCs w:val="14"/>
        </w:rPr>
        <w:t>e</w:t>
      </w:r>
      <w:r w:rsidRPr="00A32CB6">
        <w:rPr>
          <w:rFonts w:ascii="Courier New" w:hAnsi="Courier New" w:cs="Courier New"/>
          <w:sz w:val="14"/>
          <w:szCs w:val="14"/>
        </w:rPr>
        <w:t>vráceny, dveře skříně vyvráceny ze závěsů, květináče rozbité. Biblioskop naštěstí vypadal neporušený. Přemýšlel jsem, zda se mám o něm kapitánovi zmínit, ale zatím jsem to nepovažoval za nutné. Velkou záh</w:t>
      </w:r>
      <w:r w:rsidRPr="00A32CB6">
        <w:rPr>
          <w:rFonts w:ascii="Courier New" w:hAnsi="Courier New" w:cs="Courier New"/>
          <w:sz w:val="14"/>
          <w:szCs w:val="14"/>
        </w:rPr>
        <w:t>a</w:t>
      </w:r>
      <w:r w:rsidRPr="00A32CB6">
        <w:rPr>
          <w:rFonts w:ascii="Courier New" w:hAnsi="Courier New" w:cs="Courier New"/>
          <w:sz w:val="14"/>
          <w:szCs w:val="14"/>
        </w:rPr>
        <w:t>dou byl ten bílý prášek. Cukr ani mouka to není, sádra taky ne… Knihovna, zabírající celou jednu st</w:t>
      </w:r>
      <w:r w:rsidRPr="00A32CB6">
        <w:rPr>
          <w:rFonts w:ascii="Courier New" w:hAnsi="Courier New" w:cs="Courier New"/>
          <w:sz w:val="14"/>
          <w:szCs w:val="14"/>
        </w:rPr>
        <w:t>ě</w:t>
      </w:r>
      <w:r w:rsidRPr="00A32CB6">
        <w:rPr>
          <w:rFonts w:ascii="Courier New" w:hAnsi="Courier New" w:cs="Courier New"/>
          <w:sz w:val="14"/>
          <w:szCs w:val="14"/>
        </w:rPr>
        <w:t>nu, zůstala bez pohromy. Pouze jeden svazek ležel na zemi, rozevřený, hřbetem vzhůru. Davidovo tělo muselo ležet přímo na něm. Bezděčně jsem knihu zvedl a zas</w:t>
      </w:r>
      <w:r w:rsidRPr="00A32CB6">
        <w:rPr>
          <w:rFonts w:ascii="Courier New" w:hAnsi="Courier New" w:cs="Courier New"/>
          <w:sz w:val="14"/>
          <w:szCs w:val="14"/>
        </w:rPr>
        <w:t>u</w:t>
      </w:r>
      <w:r w:rsidRPr="00A32CB6">
        <w:rPr>
          <w:rFonts w:ascii="Courier New" w:hAnsi="Courier New" w:cs="Courier New"/>
          <w:sz w:val="14"/>
          <w:szCs w:val="14"/>
        </w:rPr>
        <w:t>nul na poličku na volné místo. Byla to zřejmě posle</w:t>
      </w:r>
      <w:r w:rsidRPr="00A32CB6">
        <w:rPr>
          <w:rFonts w:ascii="Courier New" w:hAnsi="Courier New" w:cs="Courier New"/>
          <w:sz w:val="14"/>
          <w:szCs w:val="14"/>
        </w:rPr>
        <w:t>d</w:t>
      </w:r>
      <w:r w:rsidRPr="00A32CB6">
        <w:rPr>
          <w:rFonts w:ascii="Courier New" w:hAnsi="Courier New" w:cs="Courier New"/>
          <w:sz w:val="14"/>
          <w:szCs w:val="14"/>
        </w:rPr>
        <w:t>ní kniha, kterou David před smrtí četl. Proč ji ne</w:t>
      </w:r>
      <w:r w:rsidRPr="00A32CB6">
        <w:rPr>
          <w:rFonts w:ascii="Courier New" w:hAnsi="Courier New" w:cs="Courier New"/>
          <w:sz w:val="14"/>
          <w:szCs w:val="14"/>
        </w:rPr>
        <w:t>u</w:t>
      </w:r>
      <w:r w:rsidRPr="00A32CB6">
        <w:rPr>
          <w:rFonts w:ascii="Courier New" w:hAnsi="Courier New" w:cs="Courier New"/>
          <w:sz w:val="14"/>
          <w:szCs w:val="14"/>
        </w:rPr>
        <w:t>ložil zpátky? Na své knihy byl vždycky úžasně pořá</w:t>
      </w:r>
      <w:r w:rsidRPr="00A32CB6">
        <w:rPr>
          <w:rFonts w:ascii="Courier New" w:hAnsi="Courier New" w:cs="Courier New"/>
          <w:sz w:val="14"/>
          <w:szCs w:val="14"/>
        </w:rPr>
        <w:t>d</w:t>
      </w:r>
      <w:r w:rsidRPr="00A32CB6">
        <w:rPr>
          <w:rFonts w:ascii="Courier New" w:hAnsi="Courier New" w:cs="Courier New"/>
          <w:sz w:val="14"/>
          <w:szCs w:val="14"/>
        </w:rPr>
        <w:t>ný…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„Jakoby se tady s Davidem někdo pral,“ řekl jsem, abych porušil to ticho, ve které jsem slyšel bít i vlastní srdce.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„Váš přítel byl radioamatérem?“ zeptal se kap</w:t>
      </w:r>
      <w:r w:rsidRPr="00A32CB6">
        <w:rPr>
          <w:rFonts w:ascii="Courier New" w:hAnsi="Courier New" w:cs="Courier New"/>
          <w:sz w:val="14"/>
          <w:szCs w:val="14"/>
        </w:rPr>
        <w:t>i</w:t>
      </w:r>
      <w:r w:rsidRPr="00A32CB6">
        <w:rPr>
          <w:rFonts w:ascii="Courier New" w:hAnsi="Courier New" w:cs="Courier New"/>
          <w:sz w:val="14"/>
          <w:szCs w:val="14"/>
        </w:rPr>
        <w:t>tán Oliva, jakoby mě nevnímal, a ukazoval na rozsv</w:t>
      </w:r>
      <w:r w:rsidRPr="00A32CB6">
        <w:rPr>
          <w:rFonts w:ascii="Courier New" w:hAnsi="Courier New" w:cs="Courier New"/>
          <w:sz w:val="14"/>
          <w:szCs w:val="14"/>
        </w:rPr>
        <w:t>í</w:t>
      </w:r>
      <w:r w:rsidRPr="00A32CB6">
        <w:rPr>
          <w:rFonts w:ascii="Courier New" w:hAnsi="Courier New" w:cs="Courier New"/>
          <w:sz w:val="14"/>
          <w:szCs w:val="14"/>
        </w:rPr>
        <w:t>cený kontrolky. Tak už je to tady.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trochu,“ odpověděl jsem po krátkém zaváh</w:t>
      </w:r>
      <w:r w:rsidRPr="00A32CB6">
        <w:rPr>
          <w:rFonts w:ascii="Courier New" w:hAnsi="Courier New" w:cs="Courier New"/>
          <w:sz w:val="14"/>
          <w:szCs w:val="14"/>
        </w:rPr>
        <w:t>á</w:t>
      </w:r>
      <w:r w:rsidRPr="00A32CB6">
        <w:rPr>
          <w:rFonts w:ascii="Courier New" w:hAnsi="Courier New" w:cs="Courier New"/>
          <w:sz w:val="14"/>
          <w:szCs w:val="14"/>
        </w:rPr>
        <w:t>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to vypněte, ať to zbytečně nežere proud.“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Poslechl jsem 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 jste tu včera byl, pane Zykl?“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celé odpoledne.“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 jste odešel?“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„Asi kolem půl šesté. Ale to byl David ještě živ a zdráv.“</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jste dělali?“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„Máme společné zájmy.“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„Radioamatéři?“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„No…, vlastně ano,“ váhal jsem chvíli s odpov</w:t>
      </w:r>
      <w:r w:rsidRPr="00A32CB6">
        <w:rPr>
          <w:rFonts w:ascii="Courier New" w:hAnsi="Courier New" w:cs="Courier New"/>
          <w:sz w:val="14"/>
          <w:szCs w:val="14"/>
        </w:rPr>
        <w:t>ě</w:t>
      </w:r>
      <w:r w:rsidRPr="00A32CB6">
        <w:rPr>
          <w:rFonts w:ascii="Courier New" w:hAnsi="Courier New" w:cs="Courier New"/>
          <w:sz w:val="14"/>
          <w:szCs w:val="14"/>
        </w:rPr>
        <w:t>dí.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s kým jste se spojili?“ tvrdě se tázal kap</w:t>
      </w:r>
      <w:r w:rsidRPr="00A32CB6">
        <w:rPr>
          <w:rFonts w:ascii="Courier New" w:hAnsi="Courier New" w:cs="Courier New"/>
          <w:sz w:val="14"/>
          <w:szCs w:val="14"/>
        </w:rPr>
        <w:t>i</w:t>
      </w:r>
      <w:r w:rsidRPr="00A32CB6">
        <w:rPr>
          <w:rFonts w:ascii="Courier New" w:hAnsi="Courier New" w:cs="Courier New"/>
          <w:sz w:val="14"/>
          <w:szCs w:val="14"/>
        </w:rPr>
        <w:t>tán Oliva.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to myslíte?“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„Nevím, jakou máte přesnou terminologii. Říkáte tomu snad, že jste navázali spojení?“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„Myslíte, jako rádiem?“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„Čím jiným?“ docházela mu trpělivost. Mně zase docházel materiál.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„Nebo jste snad vůbec nevysílali?“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„Máte pravdu, vlastně 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proč?“</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„No, hovořili jsme 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„Víte co, pane Zykl? Necháme pohádek. Vy si my</w:t>
      </w:r>
      <w:r w:rsidRPr="00A32CB6">
        <w:rPr>
          <w:rFonts w:ascii="Courier New" w:hAnsi="Courier New" w:cs="Courier New"/>
          <w:sz w:val="14"/>
          <w:szCs w:val="14"/>
        </w:rPr>
        <w:t>s</w:t>
      </w:r>
      <w:r w:rsidRPr="00A32CB6">
        <w:rPr>
          <w:rFonts w:ascii="Courier New" w:hAnsi="Courier New" w:cs="Courier New"/>
          <w:sz w:val="14"/>
          <w:szCs w:val="14"/>
        </w:rPr>
        <w:t>líte, že nevím, jak vypadá vysílačka? Chcete mi tu elektronickou aparaturku prodat jako radiostanici? Byl bych raději, kdybyste mi řekl přímo, k čemu ten přístroj slouží.“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duchu jsem si dával dohromady, jak mám vlastně začít, ono to asi nebude jednoduché vysvětlování. David to ještě nepatentoval, celý přístroj je vlastně pořád ve stádiu prototypu, i když je nutno přiznat, že zkoušky probíhají velmi úspěšně. Ale když on ten svůj vynález pořád zdokonaloval a zapřísahal mě, abych se o něm nikomu nezmiňoval, že je zatím čas… Ale teď, když už nežije, budu asi muset s pravdou ven.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jsem to kapitánu Olivovi všechno vyklopil. Pochopitelně mi nevěřil ani slovo.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pohádky, pane Zykl, bude snad vhodná chvíle při jiné příležitosti. My se zde zabýváme vyšetřov</w:t>
      </w:r>
      <w:r w:rsidRPr="00A32CB6">
        <w:rPr>
          <w:rFonts w:ascii="Courier New" w:hAnsi="Courier New" w:cs="Courier New"/>
          <w:sz w:val="14"/>
          <w:szCs w:val="14"/>
        </w:rPr>
        <w:t>á</w:t>
      </w:r>
      <w:r w:rsidRPr="00A32CB6">
        <w:rPr>
          <w:rFonts w:ascii="Courier New" w:hAnsi="Courier New" w:cs="Courier New"/>
          <w:sz w:val="14"/>
          <w:szCs w:val="14"/>
        </w:rPr>
        <w:t>ním smrti člověka. Nesnažte se mě vodit za nos. Neb</w:t>
      </w:r>
      <w:r w:rsidRPr="00A32CB6">
        <w:rPr>
          <w:rFonts w:ascii="Courier New" w:hAnsi="Courier New" w:cs="Courier New"/>
          <w:sz w:val="14"/>
          <w:szCs w:val="14"/>
        </w:rPr>
        <w:t>y</w:t>
      </w:r>
      <w:r w:rsidRPr="00A32CB6">
        <w:rPr>
          <w:rFonts w:ascii="Courier New" w:hAnsi="Courier New" w:cs="Courier New"/>
          <w:sz w:val="14"/>
          <w:szCs w:val="14"/>
        </w:rPr>
        <w:t>lo by v tom případě lépe, kdybyste mi sdělil, čím jste se zabýval dnes v noci?“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„Pokud mi nevěříte, nebude snad problémem, aby</w:t>
      </w:r>
      <w:r w:rsidRPr="00A32CB6">
        <w:rPr>
          <w:rFonts w:ascii="Courier New" w:hAnsi="Courier New" w:cs="Courier New"/>
          <w:sz w:val="14"/>
          <w:szCs w:val="14"/>
        </w:rPr>
        <w:t>s</w:t>
      </w:r>
      <w:r w:rsidRPr="00A32CB6">
        <w:rPr>
          <w:rFonts w:ascii="Courier New" w:hAnsi="Courier New" w:cs="Courier New"/>
          <w:sz w:val="14"/>
          <w:szCs w:val="14"/>
        </w:rPr>
        <w:t>te účinky biblioskopu zkusil sám na sobě.“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 to umíte obsluhovat?“</w:t>
      </w:r>
    </w:p>
    <w:p w:rsidR="00A47698" w:rsidRPr="00A32CB6" w:rsidRDefault="00A47698" w:rsidP="00A32CB6">
      <w:pPr>
        <w:pStyle w:val="Text"/>
        <w:widowControl w:val="0"/>
        <w:ind w:right="1" w:firstLine="426"/>
        <w:jc w:val="left"/>
        <w:rPr>
          <w:rFonts w:ascii="Courier New" w:hAnsi="Courier New" w:cs="Courier New"/>
          <w:sz w:val="14"/>
          <w:szCs w:val="14"/>
        </w:rPr>
      </w:pPr>
      <w:bookmarkStart w:id="3" w:name="bookmark5"/>
      <w:r w:rsidRPr="00A32CB6">
        <w:rPr>
          <w:rFonts w:ascii="Courier New" w:hAnsi="Courier New" w:cs="Courier New"/>
          <w:sz w:val="14"/>
          <w:szCs w:val="14"/>
        </w:rPr>
        <w:t>„Ovšem, právě tak dobře jako David. Vždyť na tom pracujeme víc než dva roky, než…“</w:t>
      </w:r>
      <w:bookmarkEnd w:id="3"/>
    </w:p>
    <w:p w:rsidR="00A47698" w:rsidRPr="00A32CB6" w:rsidRDefault="00A47698" w:rsidP="00A32CB6">
      <w:pPr>
        <w:pStyle w:val="Text"/>
        <w:widowControl w:val="0"/>
        <w:ind w:right="1" w:firstLine="426"/>
        <w:jc w:val="left"/>
        <w:rPr>
          <w:rFonts w:ascii="Courier New" w:hAnsi="Courier New" w:cs="Courier New"/>
          <w:sz w:val="14"/>
          <w:szCs w:val="14"/>
        </w:rPr>
      </w:pPr>
      <w:bookmarkStart w:id="4" w:name="bookmark6"/>
      <w:r w:rsidRPr="00A32CB6">
        <w:rPr>
          <w:rFonts w:ascii="Courier New" w:hAnsi="Courier New" w:cs="Courier New"/>
          <w:sz w:val="14"/>
          <w:szCs w:val="14"/>
        </w:rPr>
        <w:t>Opět jsem si uvědomil, že David už není mezi n</w:t>
      </w:r>
      <w:r w:rsidRPr="00A32CB6">
        <w:rPr>
          <w:rFonts w:ascii="Courier New" w:hAnsi="Courier New" w:cs="Courier New"/>
          <w:sz w:val="14"/>
          <w:szCs w:val="14"/>
        </w:rPr>
        <w:t>á</w:t>
      </w:r>
      <w:r w:rsidRPr="00A32CB6">
        <w:rPr>
          <w:rFonts w:ascii="Courier New" w:hAnsi="Courier New" w:cs="Courier New"/>
          <w:sz w:val="14"/>
          <w:szCs w:val="14"/>
        </w:rPr>
        <w:t>mi a já že jsem tu vlastně jenom proto, abych pomáhal vyšetřovatelům. Nebo jako podezřelý?</w:t>
      </w:r>
      <w:bookmarkEnd w:id="4"/>
    </w:p>
    <w:p w:rsidR="00A47698" w:rsidRPr="00A32CB6" w:rsidRDefault="00A47698" w:rsidP="00A32CB6">
      <w:pPr>
        <w:pStyle w:val="Text"/>
        <w:widowControl w:val="0"/>
        <w:ind w:right="1" w:firstLine="426"/>
        <w:jc w:val="left"/>
        <w:rPr>
          <w:rFonts w:ascii="Courier New" w:hAnsi="Courier New" w:cs="Courier New"/>
          <w:sz w:val="14"/>
          <w:szCs w:val="14"/>
        </w:rPr>
      </w:pPr>
      <w:bookmarkStart w:id="5" w:name="bookmark7"/>
      <w:r w:rsidRPr="00A32CB6">
        <w:rPr>
          <w:rFonts w:ascii="Courier New" w:hAnsi="Courier New" w:cs="Courier New"/>
          <w:sz w:val="14"/>
          <w:szCs w:val="14"/>
        </w:rPr>
        <w:t>Zazněl telefon. Kapitán Oliva zvedl sluchátk</w:t>
      </w:r>
      <w:bookmarkEnd w:id="5"/>
      <w:r w:rsidRPr="00A32CB6">
        <w:rPr>
          <w:rFonts w:ascii="Courier New" w:hAnsi="Courier New" w:cs="Courier New"/>
          <w:sz w:val="14"/>
          <w:szCs w:val="14"/>
        </w:rPr>
        <w:t>o a chvíli s někým úsečně hovořil.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vás bude zajímat,“ obrátil se potom ke mně. „Mám tady předběžnou lékařskou zprávu. Pan Mikolášek zemřel asi pět hodin potom, co požil poslední jídlo. Příčinou smrti bylo silné podchlazení organismu a následné zmrznutí. Podle údajů, které máme, by to mohlo být někdy kolem třiadvacáté hodiny. A teď p</w:t>
      </w:r>
      <w:r w:rsidRPr="00A32CB6">
        <w:rPr>
          <w:rFonts w:ascii="Courier New" w:hAnsi="Courier New" w:cs="Courier New"/>
          <w:sz w:val="14"/>
          <w:szCs w:val="14"/>
        </w:rPr>
        <w:t>o</w:t>
      </w:r>
      <w:r w:rsidRPr="00A32CB6">
        <w:rPr>
          <w:rFonts w:ascii="Courier New" w:hAnsi="Courier New" w:cs="Courier New"/>
          <w:sz w:val="14"/>
          <w:szCs w:val="14"/>
        </w:rPr>
        <w:t>zor. Na jeho těle byly nalezeny stopy násilí. Jsme oprávněni se domnívat, že váš přítel byl zavražděn.“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Nevěděl jsem, co si o tom mám myslet. Nechápal jsem, jak by se něco takového vůbec mohlo stát. Pokud byly na jeho těle nalezeny stopy násilí, nutně to znamená, že sem musel někdo proniknout a prát se s ním, ale proč potom to podchlazení?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jste dělal v noci?“ opakoval kapitán Oliva otázku přímo na tělo.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„Spal jsem, jako obvykle.“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„Může vám to někdo dosvědčit?“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„Manželka. Můžete si ovšem myslet, že jsem ji uspal pomocí chloroformu a pak jsem klepl Davida po hlavě, obložil jsem ho balíky ledu, aby zmrzl. Motiv je nabíledni, chtěl jsem mu přece ukrást vynález, 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Přísně se na mě podíval a nechal můj zbrklý pr</w:t>
      </w:r>
      <w:r w:rsidRPr="00A32CB6">
        <w:rPr>
          <w:rFonts w:ascii="Courier New" w:hAnsi="Courier New" w:cs="Courier New"/>
          <w:sz w:val="14"/>
          <w:szCs w:val="14"/>
        </w:rPr>
        <w:t>o</w:t>
      </w:r>
      <w:r w:rsidRPr="00A32CB6">
        <w:rPr>
          <w:rFonts w:ascii="Courier New" w:hAnsi="Courier New" w:cs="Courier New"/>
          <w:sz w:val="14"/>
          <w:szCs w:val="14"/>
        </w:rPr>
        <w:t>jev bez komentáře. Zamyslel se a pak řekl: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„Zatím je jisté jen to, že David Mikolášek z</w:t>
      </w:r>
      <w:r w:rsidRPr="00A32CB6">
        <w:rPr>
          <w:rFonts w:ascii="Courier New" w:hAnsi="Courier New" w:cs="Courier New"/>
          <w:sz w:val="14"/>
          <w:szCs w:val="14"/>
        </w:rPr>
        <w:t>e</w:t>
      </w:r>
      <w:r w:rsidRPr="00A32CB6">
        <w:rPr>
          <w:rFonts w:ascii="Courier New" w:hAnsi="Courier New" w:cs="Courier New"/>
          <w:sz w:val="14"/>
          <w:szCs w:val="14"/>
        </w:rPr>
        <w:t>mřel za skutečně neobvyklých okolností. Ten vynález by snad opravdu mohl být motivem. Myslím, že bychom se na ten div techniky mohli podívat blíž.“</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jsem se po krátké prohlídce přesvědčil, bi</w:t>
      </w:r>
      <w:r w:rsidRPr="00A32CB6">
        <w:rPr>
          <w:rFonts w:ascii="Courier New" w:hAnsi="Courier New" w:cs="Courier New"/>
          <w:sz w:val="14"/>
          <w:szCs w:val="14"/>
        </w:rPr>
        <w:t>b</w:t>
      </w:r>
      <w:r w:rsidRPr="00A32CB6">
        <w:rPr>
          <w:rFonts w:ascii="Courier New" w:hAnsi="Courier New" w:cs="Courier New"/>
          <w:sz w:val="14"/>
          <w:szCs w:val="14"/>
        </w:rPr>
        <w:t>lioskop byl provozuschopný.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„Můžete si to hned vyzkoušet,“ navrhl jsem kap</w:t>
      </w:r>
      <w:r w:rsidRPr="00A32CB6">
        <w:rPr>
          <w:rFonts w:ascii="Courier New" w:hAnsi="Courier New" w:cs="Courier New"/>
          <w:sz w:val="14"/>
          <w:szCs w:val="14"/>
        </w:rPr>
        <w:t>i</w:t>
      </w:r>
      <w:r w:rsidRPr="00A32CB6">
        <w:rPr>
          <w:rFonts w:ascii="Courier New" w:hAnsi="Courier New" w:cs="Courier New"/>
          <w:sz w:val="14"/>
          <w:szCs w:val="14"/>
        </w:rPr>
        <w:t>tánu Olivovi. „Pracuje to na principu elektroencef</w:t>
      </w:r>
      <w:r w:rsidRPr="00A32CB6">
        <w:rPr>
          <w:rFonts w:ascii="Courier New" w:hAnsi="Courier New" w:cs="Courier New"/>
          <w:sz w:val="14"/>
          <w:szCs w:val="14"/>
        </w:rPr>
        <w:t>a</w:t>
      </w:r>
      <w:r w:rsidRPr="00A32CB6">
        <w:rPr>
          <w:rFonts w:ascii="Courier New" w:hAnsi="Courier New" w:cs="Courier New"/>
          <w:sz w:val="14"/>
          <w:szCs w:val="14"/>
        </w:rPr>
        <w:t>lografu. Kontakty v přilbě snímají biotoky a v bibl</w:t>
      </w:r>
      <w:r w:rsidRPr="00A32CB6">
        <w:rPr>
          <w:rFonts w:ascii="Courier New" w:hAnsi="Courier New" w:cs="Courier New"/>
          <w:sz w:val="14"/>
          <w:szCs w:val="14"/>
        </w:rPr>
        <w:t>i</w:t>
      </w:r>
      <w:r w:rsidRPr="00A32CB6">
        <w:rPr>
          <w:rFonts w:ascii="Courier New" w:hAnsi="Courier New" w:cs="Courier New"/>
          <w:sz w:val="14"/>
          <w:szCs w:val="14"/>
        </w:rPr>
        <w:t>oskopu jsou zesilovány a vrací se zpět do mozku. Vůdčí myšlenka vynálezu spočívá v tom, že se podařilo utlumit všechny vedlejší proudy, takže při četbě je člověk ve zdánlivém bezvědomí.“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Nezdálo se, že by kapitán Oliva byl mým návrhem právě nadšen.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co kdybyste mi předvedl na sobě, jak to na člověka působí – dříve, než to celé předložíme odbo</w:t>
      </w:r>
      <w:r w:rsidRPr="00A32CB6">
        <w:rPr>
          <w:rFonts w:ascii="Courier New" w:hAnsi="Courier New" w:cs="Courier New"/>
          <w:sz w:val="14"/>
          <w:szCs w:val="14"/>
        </w:rPr>
        <w:t>r</w:t>
      </w:r>
      <w:r w:rsidRPr="00A32CB6">
        <w:rPr>
          <w:rFonts w:ascii="Courier New" w:hAnsi="Courier New" w:cs="Courier New"/>
          <w:sz w:val="14"/>
          <w:szCs w:val="14"/>
        </w:rPr>
        <w:t>níkům?“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„Maličkost. Vyberte mi v knihovně libovolnou knihu, ale raději menšího rozsahu. Nemyslím, že by vás bavilo dívat se na mě příliš dlouho.“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Kapitán Oliva něco zavrčel a otočil se ke kn</w:t>
      </w:r>
      <w:r w:rsidRPr="00A32CB6">
        <w:rPr>
          <w:rFonts w:ascii="Courier New" w:hAnsi="Courier New" w:cs="Courier New"/>
          <w:sz w:val="14"/>
          <w:szCs w:val="14"/>
        </w:rPr>
        <w:t>i</w:t>
      </w:r>
      <w:r w:rsidRPr="00A32CB6">
        <w:rPr>
          <w:rFonts w:ascii="Courier New" w:hAnsi="Courier New" w:cs="Courier New"/>
          <w:sz w:val="14"/>
          <w:szCs w:val="14"/>
        </w:rPr>
        <w:t>hovně. Ta byla chloubou Davidova bytu. Zaplňovala celou delší stěnu obývacího pokoje ve všech rozměrech a protože David nebydlel v paneláku, byla pěkně vel</w:t>
      </w:r>
      <w:r w:rsidRPr="00A32CB6">
        <w:rPr>
          <w:rFonts w:ascii="Courier New" w:hAnsi="Courier New" w:cs="Courier New"/>
          <w:sz w:val="14"/>
          <w:szCs w:val="14"/>
        </w:rPr>
        <w:t>i</w:t>
      </w:r>
      <w:r w:rsidRPr="00A32CB6">
        <w:rPr>
          <w:rFonts w:ascii="Courier New" w:hAnsi="Courier New" w:cs="Courier New"/>
          <w:sz w:val="14"/>
          <w:szCs w:val="14"/>
        </w:rPr>
        <w:t>ká. Nevím, kolik v ní bylo svazků a pochybuji dost o tom, že to věděl i David. Kapitán Oliva přehlížel regály a nemohl se rozhodnout.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„Počítejte s tím, že čtu asi šedesát běžných stránek za hodinu. Když mi podáte Vinnetoua, budeme tady do zítřka.“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„Nemyslím, že za těchto okolností jsou mayovky vhodnou četbou,“ odpověděl. „Marně tu hledám trestní zákoník,“ pokoušel se o černý humor.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zbytečně. Žere to pouze beletrii.“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zkuste třeba tohle.“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Podával mi útlý svazek.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není špatný nápad,“ řekl jsem. „Povídková kniha je pro náš experiment asi nejvhodnější, s je</w:t>
      </w:r>
      <w:r w:rsidRPr="00A32CB6">
        <w:rPr>
          <w:rFonts w:ascii="Courier New" w:hAnsi="Courier New" w:cs="Courier New"/>
          <w:sz w:val="14"/>
          <w:szCs w:val="14"/>
        </w:rPr>
        <w:t>d</w:t>
      </w:r>
      <w:r w:rsidRPr="00A32CB6">
        <w:rPr>
          <w:rFonts w:ascii="Courier New" w:hAnsi="Courier New" w:cs="Courier New"/>
          <w:sz w:val="14"/>
          <w:szCs w:val="14"/>
        </w:rPr>
        <w:t>nou povídkou mohu být hotov za pár minut. Jen si tu knížku trochu upravím, když dovolíte.“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Vyhledal jsem v jedné zásuvce záložku lehce p</w:t>
      </w:r>
      <w:r w:rsidRPr="00A32CB6">
        <w:rPr>
          <w:rFonts w:ascii="Courier New" w:hAnsi="Courier New" w:cs="Courier New"/>
          <w:sz w:val="14"/>
          <w:szCs w:val="14"/>
        </w:rPr>
        <w:t>o</w:t>
      </w:r>
      <w:r w:rsidRPr="00A32CB6">
        <w:rPr>
          <w:rFonts w:ascii="Courier New" w:hAnsi="Courier New" w:cs="Courier New"/>
          <w:sz w:val="14"/>
          <w:szCs w:val="14"/>
        </w:rPr>
        <w:t>taženou kovovým stříbrem.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„Kdykoli se dočte k této záložce, biblioskop se automaticky vypíná,“ vysvětloval jsem své počínání.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„Vkládám záložku za první povídku,“ dodal jsem a usadil jsem se do křesla. Na hlavu jsem si nasadil přilbu a překontroloval jsem kontakty.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První povídka se jmenovala Volání divočiny, n</w:t>
      </w:r>
      <w:r w:rsidRPr="00A32CB6">
        <w:rPr>
          <w:rFonts w:ascii="Courier New" w:hAnsi="Courier New" w:cs="Courier New"/>
          <w:sz w:val="14"/>
          <w:szCs w:val="14"/>
        </w:rPr>
        <w:t>a</w:t>
      </w:r>
      <w:r w:rsidRPr="00A32CB6">
        <w:rPr>
          <w:rFonts w:ascii="Courier New" w:hAnsi="Courier New" w:cs="Courier New"/>
          <w:sz w:val="14"/>
          <w:szCs w:val="14"/>
        </w:rPr>
        <w:t>psal ji Jack London. Docela jsem se na čtení těšil. Jako chlapec jsem Londonovy povídky ze severu doslova hltal. Od té doby jsem se k nim nedostal a doufal jsem, že mi ten příběh dnes učaruje stejně jako před lety.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mám dělat?“ ptal se kapitán Oliva.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„Až vám dám pokyn, stisknete modré tlačítko, p</w:t>
      </w:r>
      <w:r w:rsidRPr="00A32CB6">
        <w:rPr>
          <w:rFonts w:ascii="Courier New" w:hAnsi="Courier New" w:cs="Courier New"/>
          <w:sz w:val="14"/>
          <w:szCs w:val="14"/>
        </w:rPr>
        <w:t>o</w:t>
      </w:r>
      <w:r w:rsidRPr="00A32CB6">
        <w:rPr>
          <w:rFonts w:ascii="Courier New" w:hAnsi="Courier New" w:cs="Courier New"/>
          <w:sz w:val="14"/>
          <w:szCs w:val="14"/>
        </w:rPr>
        <w:t>tom si někam sednete a necháte mě v klidu, ať se děje cokoli, dokud se zase neproberu. Navíc mi musíte slíbit, že do přístroje za chodu nijak nebudete zas</w:t>
      </w:r>
      <w:r w:rsidRPr="00A32CB6">
        <w:rPr>
          <w:rFonts w:ascii="Courier New" w:hAnsi="Courier New" w:cs="Courier New"/>
          <w:sz w:val="14"/>
          <w:szCs w:val="14"/>
        </w:rPr>
        <w:t>a</w:t>
      </w:r>
      <w:r w:rsidRPr="00A32CB6">
        <w:rPr>
          <w:rFonts w:ascii="Courier New" w:hAnsi="Courier New" w:cs="Courier New"/>
          <w:sz w:val="14"/>
          <w:szCs w:val="14"/>
        </w:rPr>
        <w:t>hovat. Nepotrvá mi to déle než půldruhé hodiny. Do</w:t>
      </w:r>
      <w:r w:rsidRPr="00A32CB6">
        <w:rPr>
          <w:rFonts w:ascii="Courier New" w:hAnsi="Courier New" w:cs="Courier New"/>
          <w:sz w:val="14"/>
          <w:szCs w:val="14"/>
        </w:rPr>
        <w:t>u</w:t>
      </w:r>
      <w:r w:rsidRPr="00A32CB6">
        <w:rPr>
          <w:rFonts w:ascii="Courier New" w:hAnsi="Courier New" w:cs="Courier New"/>
          <w:sz w:val="14"/>
          <w:szCs w:val="14"/>
        </w:rPr>
        <w:t>fám, že potom, až se přesvědčíte, že četbu ve zdraví přežiju, mi konečně uvěříte.“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se uvidí. Jste připraven?“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Otevřel jsem knihu a soustředil jsem se na první řádky. V tu chvíli mi na okamžik projelo hlavou j</w:t>
      </w:r>
      <w:r w:rsidRPr="00A32CB6">
        <w:rPr>
          <w:rFonts w:ascii="Courier New" w:hAnsi="Courier New" w:cs="Courier New"/>
          <w:sz w:val="14"/>
          <w:szCs w:val="14"/>
        </w:rPr>
        <w:t>a</w:t>
      </w:r>
      <w:r w:rsidRPr="00A32CB6">
        <w:rPr>
          <w:rFonts w:ascii="Courier New" w:hAnsi="Courier New" w:cs="Courier New"/>
          <w:sz w:val="14"/>
          <w:szCs w:val="14"/>
        </w:rPr>
        <w:t>kési podezření, ale hned jsem je zažehnal pryč.</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„Můžete spustit.“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Kapitán Oliva se propadl do neznáma, právě tak zmizel i celý pokoj a já jsem zažíval jako vždy ten lehký příjemný pocit. Pochopil jsem v té chvíli, že biblioskop skutečně pracuje bez závad, ale pak hned jsem na všechno zapomněl, i na to jak se jmenuji, i na to co potkalo mého přítele. Zmizela Praha a s ní i celý svět. Mezitím jsem se ocitl v kalifornském údolí Santa Clara, kde prožíval své mládí velký severský pes Buck. Viděl jsem ho právě tak, jak to popisoval na stránkách příběhu Jack London. Vše, co mé oči četly na potištěném papíru, se promítalo do mé mysli a vytvářelo nádhernou, zcela konkrétní představu, která se potom ve vzpomínkách rovnala prožité skute</w:t>
      </w:r>
      <w:r w:rsidRPr="00A32CB6">
        <w:rPr>
          <w:rFonts w:ascii="Courier New" w:hAnsi="Courier New" w:cs="Courier New"/>
          <w:sz w:val="14"/>
          <w:szCs w:val="14"/>
        </w:rPr>
        <w:t>č</w:t>
      </w:r>
      <w:r w:rsidRPr="00A32CB6">
        <w:rPr>
          <w:rFonts w:ascii="Courier New" w:hAnsi="Courier New" w:cs="Courier New"/>
          <w:sz w:val="14"/>
          <w:szCs w:val="14"/>
        </w:rPr>
        <w:t>nosti a v mnohých případech byla mnohem krásnější a dramatičtější než vzpomínky na všední život.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Mohl jsem Bucka vidět právě tak, jak si ho jen dokázala má fantazie vybavit – Davidův přístroj umo</w:t>
      </w:r>
      <w:r w:rsidRPr="00A32CB6">
        <w:rPr>
          <w:rFonts w:ascii="Courier New" w:hAnsi="Courier New" w:cs="Courier New"/>
          <w:sz w:val="14"/>
          <w:szCs w:val="14"/>
        </w:rPr>
        <w:t>ž</w:t>
      </w:r>
      <w:r w:rsidRPr="00A32CB6">
        <w:rPr>
          <w:rFonts w:ascii="Courier New" w:hAnsi="Courier New" w:cs="Courier New"/>
          <w:sz w:val="14"/>
          <w:szCs w:val="14"/>
        </w:rPr>
        <w:t>ňoval subjektivní představy pojímat jako konkrétní skutečnost a dokresloval k ní detaily, které si čl</w:t>
      </w:r>
      <w:r w:rsidRPr="00A32CB6">
        <w:rPr>
          <w:rFonts w:ascii="Courier New" w:hAnsi="Courier New" w:cs="Courier New"/>
          <w:sz w:val="14"/>
          <w:szCs w:val="14"/>
        </w:rPr>
        <w:t>o</w:t>
      </w:r>
      <w:r w:rsidRPr="00A32CB6">
        <w:rPr>
          <w:rFonts w:ascii="Courier New" w:hAnsi="Courier New" w:cs="Courier New"/>
          <w:sz w:val="14"/>
          <w:szCs w:val="14"/>
        </w:rPr>
        <w:t>věk při čtení běžně nevybavuje, protože je zaujat probíhajícím dějem, ovšem jakmile je jednou napsáno, že údolí Santa Clara je zalité sluncem, budu je při čtení vidět zalité sluncem tak dlouho, dokud autor nezmění počasí, přestože bych si na to už jinak ani nevzpomněl. A tak zatímco mé oči jezdily zleva dopr</w:t>
      </w:r>
      <w:r w:rsidRPr="00A32CB6">
        <w:rPr>
          <w:rFonts w:ascii="Courier New" w:hAnsi="Courier New" w:cs="Courier New"/>
          <w:sz w:val="14"/>
          <w:szCs w:val="14"/>
        </w:rPr>
        <w:t>a</w:t>
      </w:r>
      <w:r w:rsidRPr="00A32CB6">
        <w:rPr>
          <w:rFonts w:ascii="Courier New" w:hAnsi="Courier New" w:cs="Courier New"/>
          <w:sz w:val="14"/>
          <w:szCs w:val="14"/>
        </w:rPr>
        <w:t>va po řádcích a ruce bezděčně obracely stránky, mé vědomí vnímalo pouze hrdého psa v souboji s krutou přírodou a ještě krutějšími lidmi.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Volání divočiny, to je překrásná povídka. Budu-li mít ještě někdy později příležitost číst v David</w:t>
      </w:r>
      <w:r w:rsidRPr="00A32CB6">
        <w:rPr>
          <w:rFonts w:ascii="Courier New" w:hAnsi="Courier New" w:cs="Courier New"/>
          <w:sz w:val="14"/>
          <w:szCs w:val="14"/>
        </w:rPr>
        <w:t>o</w:t>
      </w:r>
      <w:r w:rsidRPr="00A32CB6">
        <w:rPr>
          <w:rFonts w:ascii="Courier New" w:hAnsi="Courier New" w:cs="Courier New"/>
          <w:sz w:val="14"/>
          <w:szCs w:val="14"/>
        </w:rPr>
        <w:t>vě biblioskopu, určitě si Londona budu všímat více. Chybělo zde jediné: povídka nebyla psána v první osobě, proto jsem se mohl účastnit děje pouze jako nestranný pozorovatel a zážitek tak byl poněkud osl</w:t>
      </w:r>
      <w:r w:rsidRPr="00A32CB6">
        <w:rPr>
          <w:rFonts w:ascii="Courier New" w:hAnsi="Courier New" w:cs="Courier New"/>
          <w:sz w:val="14"/>
          <w:szCs w:val="14"/>
        </w:rPr>
        <w:t>a</w:t>
      </w:r>
      <w:r w:rsidRPr="00A32CB6">
        <w:rPr>
          <w:rFonts w:ascii="Courier New" w:hAnsi="Courier New" w:cs="Courier New"/>
          <w:sz w:val="14"/>
          <w:szCs w:val="14"/>
        </w:rPr>
        <w:t>ben.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Trvalo to osmdesát minut, než jsem procitl a vrátil jsem se z Aljašky zpět do střední Evropy.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„Davide,“ začal jsem hledat svého přítele a t</w:t>
      </w:r>
      <w:r w:rsidRPr="00A32CB6">
        <w:rPr>
          <w:rFonts w:ascii="Courier New" w:hAnsi="Courier New" w:cs="Courier New"/>
          <w:sz w:val="14"/>
          <w:szCs w:val="14"/>
        </w:rPr>
        <w:t>e</w:t>
      </w:r>
      <w:r w:rsidRPr="00A32CB6">
        <w:rPr>
          <w:rFonts w:ascii="Courier New" w:hAnsi="Courier New" w:cs="Courier New"/>
          <w:sz w:val="14"/>
          <w:szCs w:val="14"/>
        </w:rPr>
        <w:t>prve pak jsem si vzpomněl. Místo Davida tu byl jen kapitán Oliva. S někým se bavil v předsíni telefonem.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„No, zaplať pánbůh, už jste vzhůru,“ uvítal mě z říše snů, jen co položil sluchátko. „Přiznám se, že už jsem začínal mít strach, nebýt toho vašeho ujišt</w:t>
      </w:r>
      <w:r w:rsidRPr="00A32CB6">
        <w:rPr>
          <w:rFonts w:ascii="Courier New" w:hAnsi="Courier New" w:cs="Courier New"/>
          <w:sz w:val="14"/>
          <w:szCs w:val="14"/>
        </w:rPr>
        <w:t>ě</w:t>
      </w:r>
      <w:r w:rsidRPr="00A32CB6">
        <w:rPr>
          <w:rFonts w:ascii="Courier New" w:hAnsi="Courier New" w:cs="Courier New"/>
          <w:sz w:val="14"/>
          <w:szCs w:val="14"/>
        </w:rPr>
        <w:t>ní… No, nevadí, risknu to také,“ prohlásil takovým tónem, abych musel pochopit, že porušuje několik velice přísných předpisů. „Můžu vám zatím dát mater</w:t>
      </w:r>
      <w:r w:rsidRPr="00A32CB6">
        <w:rPr>
          <w:rFonts w:ascii="Courier New" w:hAnsi="Courier New" w:cs="Courier New"/>
          <w:sz w:val="14"/>
          <w:szCs w:val="14"/>
        </w:rPr>
        <w:t>i</w:t>
      </w:r>
      <w:r w:rsidRPr="00A32CB6">
        <w:rPr>
          <w:rFonts w:ascii="Courier New" w:hAnsi="Courier New" w:cs="Courier New"/>
          <w:sz w:val="14"/>
          <w:szCs w:val="14"/>
        </w:rPr>
        <w:t>ál k přemýšlení. Volali totiž z laboratoří. Ten bílý prášek, který je tady všude rozsypán, je látkou, kterou zatím nikdo neidentifikoval. Ten našedlý n</w:t>
      </w:r>
      <w:r w:rsidRPr="00A32CB6">
        <w:rPr>
          <w:rFonts w:ascii="Courier New" w:hAnsi="Courier New" w:cs="Courier New"/>
          <w:sz w:val="14"/>
          <w:szCs w:val="14"/>
        </w:rPr>
        <w:t>e</w:t>
      </w:r>
      <w:r w:rsidRPr="00A32CB6">
        <w:rPr>
          <w:rFonts w:ascii="Courier New" w:hAnsi="Courier New" w:cs="Courier New"/>
          <w:sz w:val="14"/>
          <w:szCs w:val="14"/>
        </w:rPr>
        <w:t>pravidelný pětiúhelník je nade vší pochybnost částí želvího krunýře. Když si tu želvu zobrazíme v př</w:t>
      </w:r>
      <w:r w:rsidRPr="00A32CB6">
        <w:rPr>
          <w:rFonts w:ascii="Courier New" w:hAnsi="Courier New" w:cs="Courier New"/>
          <w:sz w:val="14"/>
          <w:szCs w:val="14"/>
        </w:rPr>
        <w:t>í</w:t>
      </w:r>
      <w:r w:rsidRPr="00A32CB6">
        <w:rPr>
          <w:rFonts w:ascii="Courier New" w:hAnsi="Courier New" w:cs="Courier New"/>
          <w:sz w:val="14"/>
          <w:szCs w:val="14"/>
        </w:rPr>
        <w:t>slušném měřítku, vyjdou nám určitě zajímavé rozměry. Jak už je v tomto případě zvykem, ptačí pero pochází z druhu, který na naší planetě prokazatelně nikdy nežil a ani nežije a odborníci z toho právě začínají šedivět. A největší perlička nakonec: z toho revolv</w:t>
      </w:r>
      <w:r w:rsidRPr="00A32CB6">
        <w:rPr>
          <w:rFonts w:ascii="Courier New" w:hAnsi="Courier New" w:cs="Courier New"/>
          <w:sz w:val="14"/>
          <w:szCs w:val="14"/>
        </w:rPr>
        <w:t>e</w:t>
      </w:r>
      <w:r w:rsidRPr="00A32CB6">
        <w:rPr>
          <w:rFonts w:ascii="Courier New" w:hAnsi="Courier New" w:cs="Courier New"/>
          <w:sz w:val="14"/>
          <w:szCs w:val="14"/>
        </w:rPr>
        <w:t>ru se nedávno střílelo. Parafínová zkouška prokázala, že s největší pravděpodobností má ten výstřel na svědomí váš přítel. Navíc víme to, že se nám nepod</w:t>
      </w:r>
      <w:r w:rsidRPr="00A32CB6">
        <w:rPr>
          <w:rFonts w:ascii="Courier New" w:hAnsi="Courier New" w:cs="Courier New"/>
          <w:sz w:val="14"/>
          <w:szCs w:val="14"/>
        </w:rPr>
        <w:t>a</w:t>
      </w:r>
      <w:r w:rsidRPr="00A32CB6">
        <w:rPr>
          <w:rFonts w:ascii="Courier New" w:hAnsi="Courier New" w:cs="Courier New"/>
          <w:sz w:val="14"/>
          <w:szCs w:val="14"/>
        </w:rPr>
        <w:t>řilo nalézt střelu, ačkoli existují oprávněné domně</w:t>
      </w:r>
      <w:r w:rsidRPr="00A32CB6">
        <w:rPr>
          <w:rFonts w:ascii="Courier New" w:hAnsi="Courier New" w:cs="Courier New"/>
          <w:sz w:val="14"/>
          <w:szCs w:val="14"/>
        </w:rPr>
        <w:t>n</w:t>
      </w:r>
      <w:r w:rsidRPr="00A32CB6">
        <w:rPr>
          <w:rFonts w:ascii="Courier New" w:hAnsi="Courier New" w:cs="Courier New"/>
          <w:sz w:val="14"/>
          <w:szCs w:val="14"/>
        </w:rPr>
        <w:t>ky, že se střelba odehrála v této místnosti.“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vypočítal tyto novinky, posadil se do kře</w:t>
      </w:r>
      <w:r w:rsidRPr="00A32CB6">
        <w:rPr>
          <w:rFonts w:ascii="Courier New" w:hAnsi="Courier New" w:cs="Courier New"/>
          <w:sz w:val="14"/>
          <w:szCs w:val="14"/>
        </w:rPr>
        <w:t>s</w:t>
      </w:r>
      <w:r w:rsidRPr="00A32CB6">
        <w:rPr>
          <w:rFonts w:ascii="Courier New" w:hAnsi="Courier New" w:cs="Courier New"/>
          <w:sz w:val="14"/>
          <w:szCs w:val="14"/>
        </w:rPr>
        <w:t>la a podle mých pokynů otevřel knihu a soustředil se na četbu. Spustil jsem biblioskop a kapitán Oliva se ocitl v jiném světě. Důvěřoval mi asi víc než dost, klidně jsem v té chvíli mohl zmizet. Ale pomohl bych si tím?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Měl jsem před sebou asi devadesát minut na to, abych si všechno přebral a hluboce se zamyslel nad významem slov kapitána Olivy. Abych pravdu řekl, nic z toho jsem pořádně nechápal. Pomalu jsem si rekap</w:t>
      </w:r>
      <w:r w:rsidRPr="00A32CB6">
        <w:rPr>
          <w:rFonts w:ascii="Courier New" w:hAnsi="Courier New" w:cs="Courier New"/>
          <w:sz w:val="14"/>
          <w:szCs w:val="14"/>
        </w:rPr>
        <w:t>i</w:t>
      </w:r>
      <w:r w:rsidRPr="00A32CB6">
        <w:rPr>
          <w:rFonts w:ascii="Courier New" w:hAnsi="Courier New" w:cs="Courier New"/>
          <w:sz w:val="14"/>
          <w:szCs w:val="14"/>
        </w:rPr>
        <w:t>tuloval události včerejšího dne. Odešel jsem skutečné krátce po šesté, to tedy znamená, že nedlouho po mém odchodu musel Davida někdo navštívit. Někdo, kdo sem s sebou tahal kusy želvího krunýře a brka záhadných ptáků. Někdo, kdo se s Davidem dal do zápasu. David po něm střílel, ale kde se tady vzala ta pradávná zbraň? A co ten led? Vůbec mi ta mozaika nešla dohr</w:t>
      </w:r>
      <w:r w:rsidRPr="00A32CB6">
        <w:rPr>
          <w:rFonts w:ascii="Courier New" w:hAnsi="Courier New" w:cs="Courier New"/>
          <w:sz w:val="14"/>
          <w:szCs w:val="14"/>
        </w:rPr>
        <w:t>o</w:t>
      </w:r>
      <w:r w:rsidRPr="00A32CB6">
        <w:rPr>
          <w:rFonts w:ascii="Courier New" w:hAnsi="Courier New" w:cs="Courier New"/>
          <w:sz w:val="14"/>
          <w:szCs w:val="14"/>
        </w:rPr>
        <w:t>mady.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Podlaha posypaná bílým práškem záhadného původu. A ten hrozný nepořádek. Jsou to skutečně stopy záp</w:t>
      </w:r>
      <w:r w:rsidRPr="00A32CB6">
        <w:rPr>
          <w:rFonts w:ascii="Courier New" w:hAnsi="Courier New" w:cs="Courier New"/>
          <w:sz w:val="14"/>
          <w:szCs w:val="14"/>
        </w:rPr>
        <w:t>a</w:t>
      </w:r>
      <w:r w:rsidRPr="00A32CB6">
        <w:rPr>
          <w:rFonts w:ascii="Courier New" w:hAnsi="Courier New" w:cs="Courier New"/>
          <w:sz w:val="14"/>
          <w:szCs w:val="14"/>
        </w:rPr>
        <w:t>su? A zlomené veslo – proč? To nemá žádnou logiku!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když se tu střílelo, kde tedy vlastně vězí střela?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Hlouposti, střílet se tady nemohlo. Někde by m</w:t>
      </w:r>
      <w:r w:rsidRPr="00A32CB6">
        <w:rPr>
          <w:rFonts w:ascii="Courier New" w:hAnsi="Courier New" w:cs="Courier New"/>
          <w:sz w:val="14"/>
          <w:szCs w:val="14"/>
        </w:rPr>
        <w:t>u</w:t>
      </w:r>
      <w:r w:rsidRPr="00A32CB6">
        <w:rPr>
          <w:rFonts w:ascii="Courier New" w:hAnsi="Courier New" w:cs="Courier New"/>
          <w:sz w:val="14"/>
          <w:szCs w:val="14"/>
        </w:rPr>
        <w:t>sel zůstat otvor po střele. Bezpečnost by ho našla, zkoumali to tady skutečně pečlivě. Anebo něco př</w:t>
      </w:r>
      <w:r w:rsidRPr="00A32CB6">
        <w:rPr>
          <w:rFonts w:ascii="Courier New" w:hAnsi="Courier New" w:cs="Courier New"/>
          <w:sz w:val="14"/>
          <w:szCs w:val="14"/>
        </w:rPr>
        <w:t>e</w:t>
      </w:r>
      <w:r w:rsidRPr="00A32CB6">
        <w:rPr>
          <w:rFonts w:ascii="Courier New" w:hAnsi="Courier New" w:cs="Courier New"/>
          <w:sz w:val="14"/>
          <w:szCs w:val="14"/>
        </w:rPr>
        <w:t>hlédli?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pak – David zemřel a biblioskop zůstal zap</w:t>
      </w:r>
      <w:r w:rsidRPr="00A32CB6">
        <w:rPr>
          <w:rFonts w:ascii="Courier New" w:hAnsi="Courier New" w:cs="Courier New"/>
          <w:sz w:val="14"/>
          <w:szCs w:val="14"/>
        </w:rPr>
        <w:t>o</w:t>
      </w:r>
      <w:r w:rsidRPr="00A32CB6">
        <w:rPr>
          <w:rFonts w:ascii="Courier New" w:hAnsi="Courier New" w:cs="Courier New"/>
          <w:sz w:val="14"/>
          <w:szCs w:val="14"/>
        </w:rPr>
        <w:t>jen. To je také divné. Někdo sem musel přijít dřív než David dočetl, ale jak se potom dostal dovnitř? David se přece při čtení vždycky zamykal, jediný, kdo má druhý klíč, jsem já… A kdyby ten někdo neznámý přišel později, přístroj by byl jistě vypnut a zama</w:t>
      </w:r>
      <w:r w:rsidRPr="00A32CB6">
        <w:rPr>
          <w:rFonts w:ascii="Courier New" w:hAnsi="Courier New" w:cs="Courier New"/>
          <w:sz w:val="14"/>
          <w:szCs w:val="14"/>
        </w:rPr>
        <w:t>s</w:t>
      </w:r>
      <w:r w:rsidRPr="00A32CB6">
        <w:rPr>
          <w:rFonts w:ascii="Courier New" w:hAnsi="Courier New" w:cs="Courier New"/>
          <w:sz w:val="14"/>
          <w:szCs w:val="14"/>
        </w:rPr>
        <w:t>kovaný v knihovně před nepovolanýma očima. Ale včera jej David nevypnul, zůstal neuklizen, a proto teď kapitán Oliva spokojeně cestuje psím spřežením nepř</w:t>
      </w:r>
      <w:r w:rsidRPr="00A32CB6">
        <w:rPr>
          <w:rFonts w:ascii="Courier New" w:hAnsi="Courier New" w:cs="Courier New"/>
          <w:sz w:val="14"/>
          <w:szCs w:val="14"/>
        </w:rPr>
        <w:t>e</w:t>
      </w:r>
      <w:r w:rsidRPr="00A32CB6">
        <w:rPr>
          <w:rFonts w:ascii="Courier New" w:hAnsi="Courier New" w:cs="Courier New"/>
          <w:sz w:val="14"/>
          <w:szCs w:val="14"/>
        </w:rPr>
        <w:t>hlednými sněhovými pláněmi. Jeho oči byly upřeny na bílé stránky, ruce bezděčně obracely listy. Bibli</w:t>
      </w:r>
      <w:r w:rsidRPr="00A32CB6">
        <w:rPr>
          <w:rFonts w:ascii="Courier New" w:hAnsi="Courier New" w:cs="Courier New"/>
          <w:sz w:val="14"/>
          <w:szCs w:val="14"/>
        </w:rPr>
        <w:t>o</w:t>
      </w:r>
      <w:r w:rsidRPr="00A32CB6">
        <w:rPr>
          <w:rFonts w:ascii="Courier New" w:hAnsi="Courier New" w:cs="Courier New"/>
          <w:sz w:val="14"/>
          <w:szCs w:val="14"/>
        </w:rPr>
        <w:t>skop pracoval bez závad.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Uvažoval jsem dál o včerejším večeru. Když jsem odcházel domů, bylo pěkně dusno a než jsem přejel tramvají přes půl Prahy, začala bouřka. Trvala pak dost dlouho, skoro hodinu… Mohla bouřka něco způs</w:t>
      </w:r>
      <w:r w:rsidRPr="00A32CB6">
        <w:rPr>
          <w:rFonts w:ascii="Courier New" w:hAnsi="Courier New" w:cs="Courier New"/>
          <w:sz w:val="14"/>
          <w:szCs w:val="14"/>
        </w:rPr>
        <w:t>o</w:t>
      </w:r>
      <w:r w:rsidRPr="00A32CB6">
        <w:rPr>
          <w:rFonts w:ascii="Courier New" w:hAnsi="Courier New" w:cs="Courier New"/>
          <w:sz w:val="14"/>
          <w:szCs w:val="14"/>
        </w:rPr>
        <w:t>bit? Bouřka má vliv na výkyvy elektrického napětí, může zavinit výpadek elektřiny, požár, v úvahu přip</w:t>
      </w:r>
      <w:r w:rsidRPr="00A32CB6">
        <w:rPr>
          <w:rFonts w:ascii="Courier New" w:hAnsi="Courier New" w:cs="Courier New"/>
          <w:sz w:val="14"/>
          <w:szCs w:val="14"/>
        </w:rPr>
        <w:t>a</w:t>
      </w:r>
      <w:r w:rsidRPr="00A32CB6">
        <w:rPr>
          <w:rFonts w:ascii="Courier New" w:hAnsi="Courier New" w:cs="Courier New"/>
          <w:sz w:val="14"/>
          <w:szCs w:val="14"/>
        </w:rPr>
        <w:t>dá i kulový blesk, může to všechno nějak ovlivnit provoz biblioskopu? Nevím.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se to tu vlastně včera stalo? Kde se tu vlastně vzaly všechny ty pochybné předměty? David rozhodně nebyl fetišista. Dostal jsem žízeň.</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 kuchyně bych se musel brodit hromadami bílého prášku. V koupelně také teče voda. Ale proč je vana plná? Kdo si napouští rezavou vodu?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Není to voda. Hustá, podivná kapalina. Neteče, alespoň ne tak, jak má téct voda. V místě, kde jsem porušil celistvost hladiny, zůstává zřetelný řez. Dvě vrstvy kapaliny leží na sobě a nemísí se, leží na sobě a jednotlivé molekuly prolínají tak pomalu, že…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jsem už někde četl.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potom – to ptačí pero, želví krunýř, bílý prášek.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Hrozná představa.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Nechce se mi tomu nápadu věřit. Vrhám se ke kn</w:t>
      </w:r>
      <w:r w:rsidRPr="00A32CB6">
        <w:rPr>
          <w:rFonts w:ascii="Courier New" w:hAnsi="Courier New" w:cs="Courier New"/>
          <w:sz w:val="14"/>
          <w:szCs w:val="14"/>
        </w:rPr>
        <w:t>i</w:t>
      </w:r>
      <w:r w:rsidRPr="00A32CB6">
        <w:rPr>
          <w:rFonts w:ascii="Courier New" w:hAnsi="Courier New" w:cs="Courier New"/>
          <w:sz w:val="14"/>
          <w:szCs w:val="14"/>
        </w:rPr>
        <w:t>hovně.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 to pravda. Je to právě ten svazek, který l</w:t>
      </w:r>
      <w:r w:rsidRPr="00A32CB6">
        <w:rPr>
          <w:rFonts w:ascii="Courier New" w:hAnsi="Courier New" w:cs="Courier New"/>
          <w:sz w:val="14"/>
          <w:szCs w:val="14"/>
        </w:rPr>
        <w:t>e</w:t>
      </w:r>
      <w:r w:rsidRPr="00A32CB6">
        <w:rPr>
          <w:rFonts w:ascii="Courier New" w:hAnsi="Courier New" w:cs="Courier New"/>
          <w:sz w:val="14"/>
          <w:szCs w:val="14"/>
        </w:rPr>
        <w:t>žel na koberci a který jsem vlastnoručně uklidil na poličku. Ještě má v sobě nasátou vlhkost z chladného koberce. Listuji v něm. Ano, je to tady úplně přesně.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potocích teče nazlátlá kapalina, která, když se její vrstvy přeruší nožem, se hned nemísí.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Seděl jsem v křesle a zděšeně jsem obracel li</w:t>
      </w:r>
      <w:r w:rsidRPr="00A32CB6">
        <w:rPr>
          <w:rFonts w:ascii="Courier New" w:hAnsi="Courier New" w:cs="Courier New"/>
          <w:sz w:val="14"/>
          <w:szCs w:val="14"/>
        </w:rPr>
        <w:t>s</w:t>
      </w:r>
      <w:r w:rsidRPr="00A32CB6">
        <w:rPr>
          <w:rFonts w:ascii="Courier New" w:hAnsi="Courier New" w:cs="Courier New"/>
          <w:sz w:val="14"/>
          <w:szCs w:val="14"/>
        </w:rPr>
        <w:t>ty, nazlátlá kapalina ještě včera neexistovala. N</w:t>
      </w:r>
      <w:r w:rsidRPr="00A32CB6">
        <w:rPr>
          <w:rFonts w:ascii="Courier New" w:hAnsi="Courier New" w:cs="Courier New"/>
          <w:sz w:val="14"/>
          <w:szCs w:val="14"/>
        </w:rPr>
        <w:t>e</w:t>
      </w:r>
      <w:r w:rsidRPr="00A32CB6">
        <w:rPr>
          <w:rFonts w:ascii="Courier New" w:hAnsi="Courier New" w:cs="Courier New"/>
          <w:sz w:val="14"/>
          <w:szCs w:val="14"/>
        </w:rPr>
        <w:t>mohla. Vymyslel si ji geniální autor a zkonkretizoval ji ve svých představách David, který včera večer tuto knihu četl.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Padal záhadný déšť, jakýsi bílý popel, který usedal na všechno…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Vzali do člunu tři želví krunýře…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Byli ozbrojeni revolvery. Nu-nu cestou zemřel, člun – tím by se dalo vysvětlit to veslo. Na obloze poletovali obrovští ptáci neznámého druhu, pokřikuj</w:t>
      </w:r>
      <w:r w:rsidRPr="00A32CB6">
        <w:rPr>
          <w:rFonts w:ascii="Courier New" w:hAnsi="Courier New" w:cs="Courier New"/>
          <w:sz w:val="14"/>
          <w:szCs w:val="14"/>
        </w:rPr>
        <w:t>í</w:t>
      </w:r>
      <w:r w:rsidRPr="00A32CB6">
        <w:rPr>
          <w:rFonts w:ascii="Courier New" w:hAnsi="Courier New" w:cs="Courier New"/>
          <w:sz w:val="14"/>
          <w:szCs w:val="14"/>
        </w:rPr>
        <w:t>ce své tékoli-li, vylétali z děsivých temnot. Temnota byla ozařována jen světelnými paprsky, jež vyzařovaly z opálových hlubin antarktického moře, v kterém se rozplývala záplava neustále padajícího bílého popela… Teplota vody se zvýšila tak, že ji lidská ruka už ani nesnesla…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Čtu na přeskáčku, řádky se mi míhají před očima. Poslední stránky knihy: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Člun se bouřlivě řítil k vodopádu a někdy se clona rozevřela, takže bylo možno zahlédnout nejasné, vlnící se obrazy, zmítané mocným větrem…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Něco, záhadné tajemné něco, snad bouřka, způs</w:t>
      </w:r>
      <w:r w:rsidRPr="00A32CB6">
        <w:rPr>
          <w:rFonts w:ascii="Courier New" w:hAnsi="Courier New" w:cs="Courier New"/>
          <w:sz w:val="14"/>
          <w:szCs w:val="14"/>
        </w:rPr>
        <w:t>o</w:t>
      </w:r>
      <w:r w:rsidRPr="00A32CB6">
        <w:rPr>
          <w:rFonts w:ascii="Courier New" w:hAnsi="Courier New" w:cs="Courier New"/>
          <w:sz w:val="14"/>
          <w:szCs w:val="14"/>
        </w:rPr>
        <w:t>bilo, že se některé předměty, o nichž se píše v záv</w:t>
      </w:r>
      <w:r w:rsidRPr="00A32CB6">
        <w:rPr>
          <w:rFonts w:ascii="Courier New" w:hAnsi="Courier New" w:cs="Courier New"/>
          <w:sz w:val="14"/>
          <w:szCs w:val="14"/>
        </w:rPr>
        <w:t>ě</w:t>
      </w:r>
      <w:r w:rsidRPr="00A32CB6">
        <w:rPr>
          <w:rFonts w:ascii="Courier New" w:hAnsi="Courier New" w:cs="Courier New"/>
          <w:sz w:val="14"/>
          <w:szCs w:val="14"/>
        </w:rPr>
        <w:t>rečných kapitolách, nepochopitelným způsobem realiz</w:t>
      </w:r>
      <w:r w:rsidRPr="00A32CB6">
        <w:rPr>
          <w:rFonts w:ascii="Courier New" w:hAnsi="Courier New" w:cs="Courier New"/>
          <w:sz w:val="14"/>
          <w:szCs w:val="14"/>
        </w:rPr>
        <w:t>o</w:t>
      </w:r>
      <w:r w:rsidRPr="00A32CB6">
        <w:rPr>
          <w:rFonts w:ascii="Courier New" w:hAnsi="Courier New" w:cs="Courier New"/>
          <w:sz w:val="14"/>
          <w:szCs w:val="14"/>
        </w:rPr>
        <w:t>valy včetně onoho všudypřítomného bílého popela, přesně podle Davidových představ.</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Začíná mi trochu svítat. Kniha je psána v první osobě, „ich“ formou, celý příběh je vyprávěn ústy hlavního hrdiny románu. Příběh je neukončený, hlavní hrdina mizí kdesi v antarktické pustině. To něco, co ovlivnilo zhmotňování představ, přispělo k tomu, že se David s hlavním hrdinou ztotožnil. Přestože je závěr ponechán otevřený, čtenář musí nutně pochopit, že hlavní hrdina zahyne. Jakým způsobem, to už je ponecháno na čtenářově fantazii. David nechal svého hrdinu zmrznout…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Rozevřená kniha mi vypadla z ruky, svezla se z křesla a dopadla hřbetem vzhůru na podlahu. Zůstala ležet právě v té poloze, v jaké jsem ji našel.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Proč? Ptám se proč?</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Proč, když zemřel hlavní hrdina, proč musel také zemřít David? Co to včera po mém odchodu s bibliosk</w:t>
      </w:r>
      <w:r w:rsidRPr="00A32CB6">
        <w:rPr>
          <w:rFonts w:ascii="Courier New" w:hAnsi="Courier New" w:cs="Courier New"/>
          <w:sz w:val="14"/>
          <w:szCs w:val="14"/>
        </w:rPr>
        <w:t>o</w:t>
      </w:r>
      <w:r w:rsidRPr="00A32CB6">
        <w:rPr>
          <w:rFonts w:ascii="Courier New" w:hAnsi="Courier New" w:cs="Courier New"/>
          <w:sz w:val="14"/>
          <w:szCs w:val="14"/>
        </w:rPr>
        <w:t>pem prováděl za experimenty, jaké to zas vymyslel zlepšení?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Kapitán Oliva pokojně četl a ještě netušil, že je celá záhada pravděpodobně rozřešena. Ale – kdo mému vysvětlení uvěří?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 revolveru se střílelo… Proč? Napadá mě něco zoufalého.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Nu-nu zemřel, ale jeho tělo zůstalo ve člunu. Proč tu tedy není člun? Potopil se? Ale ve člunu byli tři, hlavní hrdina závěr příběhu přežil, a potom ještě…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Jako šílený jsem se vrhl ke knihovně, bylo tam jediné místo, které bezpečnost ještě neprohledala, nemohla. Nevěděli o něm. Odpočítal jsem páté odděleni odleva. Stiskl jsem tajné pero a objevila se dvířka do malé místnůstky bez oken. Byla zřízena za války, ukrývali se v ní pronásledovaní příslušníci odboje. David o ní věděl a říkal, že se mu někdy může hodit.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bez námahy jsem otočil dílem knihovny s více než třemi sty svazky, otevřel jsem dveře.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podlaze ležel muž, na první pohled mrtvý. Měl prostřelené čelo. Byl neobyčejně nízké, ale velmi silné postavy, ruce měl velké jako lopaty, na sobě oděv námořníka minulého století…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Ten člověk včera ještě nežil, ani neexistoval.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 to ten třetí do počtu, který mi scházel, D</w:t>
      </w:r>
      <w:r w:rsidRPr="00A32CB6">
        <w:rPr>
          <w:rFonts w:ascii="Courier New" w:hAnsi="Courier New" w:cs="Courier New"/>
          <w:sz w:val="14"/>
          <w:szCs w:val="14"/>
        </w:rPr>
        <w:t>i</w:t>
      </w:r>
      <w:r w:rsidRPr="00A32CB6">
        <w:rPr>
          <w:rFonts w:ascii="Courier New" w:hAnsi="Courier New" w:cs="Courier New"/>
          <w:sz w:val="14"/>
          <w:szCs w:val="14"/>
        </w:rPr>
        <w:t>rk Peters, nerozlučný druh Artura Gordona Pyma na jeho fantastických toulkách světem. David Mikolášek neukončený příběh uzavřel po svém. Artur Gordon Pym, hlavní hrdina, několik okamžiků před svou smrtí svého přítele zabil tou starodávnou zbraní.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Ach, Edgare Allane Poe, proč jen jste ten příběh neukončil?</w:t>
      </w:r>
    </w:p>
    <w:p w:rsidR="00A47698" w:rsidRPr="00A32CB6" w:rsidRDefault="00A47698" w:rsidP="00F73811">
      <w:pPr>
        <w:pStyle w:val="Text"/>
        <w:widowControl w:val="0"/>
        <w:spacing w:before="240" w:after="24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3BCDC33D" wp14:editId="5FC7D047">
            <wp:extent cx="2945112" cy="1008000"/>
            <wp:effectExtent l="0" t="0" r="8255"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5112" cy="1008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Vedoucí údržbové čety neměl už od rána nejlepší náladu.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teď ještě tohle. Před chvílí dostal příkaz v</w:t>
      </w:r>
      <w:r w:rsidRPr="00A32CB6">
        <w:rPr>
          <w:rFonts w:ascii="Courier New" w:hAnsi="Courier New" w:cs="Courier New"/>
          <w:sz w:val="14"/>
          <w:szCs w:val="14"/>
        </w:rPr>
        <w:t>y</w:t>
      </w:r>
      <w:r w:rsidRPr="00A32CB6">
        <w:rPr>
          <w:rFonts w:ascii="Courier New" w:hAnsi="Courier New" w:cs="Courier New"/>
          <w:sz w:val="14"/>
          <w:szCs w:val="14"/>
        </w:rPr>
        <w:t>čistit a obnovit provoz na jedné stanici, kterou již hezkou řádku let nikdo nepoužíval. Znamenalo to něk</w:t>
      </w:r>
      <w:r w:rsidRPr="00A32CB6">
        <w:rPr>
          <w:rFonts w:ascii="Courier New" w:hAnsi="Courier New" w:cs="Courier New"/>
          <w:sz w:val="14"/>
          <w:szCs w:val="14"/>
        </w:rPr>
        <w:t>o</w:t>
      </w:r>
      <w:r w:rsidRPr="00A32CB6">
        <w:rPr>
          <w:rFonts w:ascii="Courier New" w:hAnsi="Courier New" w:cs="Courier New"/>
          <w:sz w:val="14"/>
          <w:szCs w:val="14"/>
        </w:rPr>
        <w:t>likadenní kosmický let a spoustu hodin důkladné pr</w:t>
      </w:r>
      <w:r w:rsidRPr="00A32CB6">
        <w:rPr>
          <w:rFonts w:ascii="Courier New" w:hAnsi="Courier New" w:cs="Courier New"/>
          <w:sz w:val="14"/>
          <w:szCs w:val="14"/>
        </w:rPr>
        <w:t>á</w:t>
      </w:r>
      <w:r w:rsidRPr="00A32CB6">
        <w:rPr>
          <w:rFonts w:ascii="Courier New" w:hAnsi="Courier New" w:cs="Courier New"/>
          <w:sz w:val="14"/>
          <w:szCs w:val="14"/>
        </w:rPr>
        <w:t>ce. Toho svinstva tam musela být za ta léta pěkná vrstva.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zavřel oči, viděl, jak se na vyleštěný p</w:t>
      </w:r>
      <w:r w:rsidRPr="00A32CB6">
        <w:rPr>
          <w:rFonts w:ascii="Courier New" w:hAnsi="Courier New" w:cs="Courier New"/>
          <w:sz w:val="14"/>
          <w:szCs w:val="14"/>
        </w:rPr>
        <w:t>o</w:t>
      </w:r>
      <w:r w:rsidRPr="00A32CB6">
        <w:rPr>
          <w:rFonts w:ascii="Courier New" w:hAnsi="Courier New" w:cs="Courier New"/>
          <w:sz w:val="14"/>
          <w:szCs w:val="14"/>
        </w:rPr>
        <w:t>vrch stanice usazuje kosmický prach. Pak se objevují organické molekuly a z tenkého povlaku se stává vrs</w:t>
      </w:r>
      <w:r w:rsidRPr="00A32CB6">
        <w:rPr>
          <w:rFonts w:ascii="Courier New" w:hAnsi="Courier New" w:cs="Courier New"/>
          <w:sz w:val="14"/>
          <w:szCs w:val="14"/>
        </w:rPr>
        <w:t>t</w:t>
      </w:r>
      <w:r w:rsidRPr="00A32CB6">
        <w:rPr>
          <w:rFonts w:ascii="Courier New" w:hAnsi="Courier New" w:cs="Courier New"/>
          <w:sz w:val="14"/>
          <w:szCs w:val="14"/>
        </w:rPr>
        <w:t>vička, přerůstající v pořádnou vrstvu. A určitě tam bude všelijaká odporná havěť a neřádstvo. Budou zm</w:t>
      </w:r>
      <w:r w:rsidRPr="00A32CB6">
        <w:rPr>
          <w:rFonts w:ascii="Courier New" w:hAnsi="Courier New" w:cs="Courier New"/>
          <w:sz w:val="14"/>
          <w:szCs w:val="14"/>
        </w:rPr>
        <w:t>a</w:t>
      </w:r>
      <w:r w:rsidRPr="00A32CB6">
        <w:rPr>
          <w:rFonts w:ascii="Courier New" w:hAnsi="Courier New" w:cs="Courier New"/>
          <w:sz w:val="14"/>
          <w:szCs w:val="14"/>
        </w:rPr>
        <w:t>teně pobíhat jako mravenci v rozkopnutém mraveništi. Speciálními čistícími prostředky však dokáží odstr</w:t>
      </w:r>
      <w:r w:rsidRPr="00A32CB6">
        <w:rPr>
          <w:rFonts w:ascii="Courier New" w:hAnsi="Courier New" w:cs="Courier New"/>
          <w:sz w:val="14"/>
          <w:szCs w:val="14"/>
        </w:rPr>
        <w:t>a</w:t>
      </w:r>
      <w:r w:rsidRPr="00A32CB6">
        <w:rPr>
          <w:rFonts w:ascii="Courier New" w:hAnsi="Courier New" w:cs="Courier New"/>
          <w:sz w:val="14"/>
          <w:szCs w:val="14"/>
        </w:rPr>
        <w:t>nit i tu nejstarší a nejtvrdší špínu. Stejně se mu ale do té práce nechtělo. Vyšel z kanceláře do dílny.</w:t>
      </w:r>
    </w:p>
    <w:p w:rsidR="00A47698" w:rsidRPr="00A32CB6" w:rsidRDefault="005A643E" w:rsidP="00A32CB6">
      <w:pPr>
        <w:pStyle w:val="Text"/>
        <w:widowControl w:val="0"/>
        <w:ind w:right="1" w:firstLine="426"/>
        <w:jc w:val="left"/>
        <w:rPr>
          <w:rFonts w:ascii="Courier New" w:hAnsi="Courier New" w:cs="Courier New"/>
          <w:sz w:val="14"/>
          <w:szCs w:val="14"/>
        </w:rPr>
      </w:pPr>
      <w:r>
        <w:rPr>
          <w:rFonts w:ascii="Courier New" w:hAnsi="Courier New" w:cs="Courier New"/>
          <w:noProof/>
          <w:sz w:val="14"/>
          <w:szCs w:val="14"/>
        </w:rPr>
        <w:drawing>
          <wp:anchor distT="0" distB="0" distL="36195" distR="0" simplePos="0" relativeHeight="251661312" behindDoc="1" locked="0" layoutInCell="1" allowOverlap="1" wp14:anchorId="0B31BCB0" wp14:editId="0E2071B3">
            <wp:simplePos x="0" y="0"/>
            <wp:positionH relativeFrom="column">
              <wp:posOffset>720090</wp:posOffset>
            </wp:positionH>
            <wp:positionV relativeFrom="paragraph">
              <wp:posOffset>215900</wp:posOffset>
            </wp:positionV>
            <wp:extent cx="1875600" cy="2530800"/>
            <wp:effectExtent l="0" t="0" r="0" b="3175"/>
            <wp:wrapTight wrapText="left">
              <wp:wrapPolygon edited="1">
                <wp:start x="3936" y="2505"/>
                <wp:lineTo x="0" y="2505"/>
                <wp:lineTo x="0" y="21464"/>
                <wp:lineTo x="21285" y="21464"/>
                <wp:lineTo x="21285" y="0"/>
                <wp:lineTo x="19495" y="0"/>
                <wp:lineTo x="14369" y="2370"/>
                <wp:lineTo x="3936" y="2505"/>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ánka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5600" cy="2530800"/>
                    </a:xfrm>
                    <a:prstGeom prst="rect">
                      <a:avLst/>
                    </a:prstGeom>
                  </pic:spPr>
                </pic:pic>
              </a:graphicData>
            </a:graphic>
            <wp14:sizeRelH relativeFrom="page">
              <wp14:pctWidth>0</wp14:pctWidth>
            </wp14:sizeRelH>
            <wp14:sizeRelV relativeFrom="page">
              <wp14:pctHeight>0</wp14:pctHeight>
            </wp14:sizeRelV>
          </wp:anchor>
        </w:drawing>
      </w:r>
      <w:r w:rsidR="00A47698" w:rsidRPr="00A32CB6">
        <w:rPr>
          <w:rFonts w:ascii="Courier New" w:hAnsi="Courier New" w:cs="Courier New"/>
          <w:sz w:val="14"/>
          <w:szCs w:val="14"/>
        </w:rPr>
        <w:t>Až se jeho parta dozví, že mají odletět do Sl</w:t>
      </w:r>
      <w:r w:rsidR="00A47698" w:rsidRPr="00A32CB6">
        <w:rPr>
          <w:rFonts w:ascii="Courier New" w:hAnsi="Courier New" w:cs="Courier New"/>
          <w:sz w:val="14"/>
          <w:szCs w:val="14"/>
        </w:rPr>
        <w:t>u</w:t>
      </w:r>
      <w:r w:rsidR="00A47698" w:rsidRPr="00A32CB6">
        <w:rPr>
          <w:rFonts w:ascii="Courier New" w:hAnsi="Courier New" w:cs="Courier New"/>
          <w:sz w:val="14"/>
          <w:szCs w:val="14"/>
        </w:rPr>
        <w:t>neční soustavy a mezi planetami Venuší a Marsem oči</w:t>
      </w:r>
      <w:r w:rsidR="00A47698" w:rsidRPr="00A32CB6">
        <w:rPr>
          <w:rFonts w:ascii="Courier New" w:hAnsi="Courier New" w:cs="Courier New"/>
          <w:sz w:val="14"/>
          <w:szCs w:val="14"/>
        </w:rPr>
        <w:t>s</w:t>
      </w:r>
      <w:r w:rsidR="00A47698" w:rsidRPr="00A32CB6">
        <w:rPr>
          <w:rFonts w:ascii="Courier New" w:hAnsi="Courier New" w:cs="Courier New"/>
          <w:sz w:val="14"/>
          <w:szCs w:val="14"/>
        </w:rPr>
        <w:t>tit do kovového lesku tu starou a velkou stanici typu ZEM, budou určitě remcat.</w:t>
      </w:r>
    </w:p>
    <w:p w:rsidR="00A47698" w:rsidRPr="00A32CB6" w:rsidRDefault="00A47698" w:rsidP="00A32CB6">
      <w:pPr>
        <w:pStyle w:val="Text"/>
        <w:widowControl w:val="0"/>
        <w:ind w:right="1" w:firstLine="426"/>
        <w:jc w:val="left"/>
        <w:rPr>
          <w:rFonts w:ascii="Courier New" w:hAnsi="Courier New" w:cs="Courier New"/>
          <w:sz w:val="14"/>
          <w:szCs w:val="14"/>
        </w:rPr>
      </w:pP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15171B">
          <w:type w:val="continuous"/>
          <w:pgSz w:w="11907" w:h="16839" w:code="9"/>
          <w:pgMar w:top="1247" w:right="1247" w:bottom="1247" w:left="1247" w:header="510" w:footer="510" w:gutter="0"/>
          <w:pgNumType w:fmt="numberInDash"/>
          <w:cols w:num="2" w:space="454"/>
          <w:docGrid w:linePitch="360"/>
        </w:sectPr>
      </w:pPr>
    </w:p>
    <w:p w:rsidR="00A47698" w:rsidRPr="00A32CB6" w:rsidRDefault="00A47698" w:rsidP="005A643E">
      <w:pPr>
        <w:pStyle w:val="Text"/>
        <w:widowControl w:val="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5E5064DE" wp14:editId="4D3A7F3A">
            <wp:extent cx="3045600" cy="1188000"/>
            <wp:effectExtent l="0" t="0" r="254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5600" cy="1188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Stvolorost, který nedávno objevil, byl opravdu úrodný. Plný těžkých, jako noha silných, tučně nabob</w:t>
      </w:r>
      <w:r w:rsidRPr="00A32CB6">
        <w:rPr>
          <w:rFonts w:ascii="Courier New" w:hAnsi="Courier New" w:cs="Courier New"/>
          <w:sz w:val="14"/>
          <w:szCs w:val="14"/>
        </w:rPr>
        <w:t>t</w:t>
      </w:r>
      <w:r w:rsidRPr="00A32CB6">
        <w:rPr>
          <w:rFonts w:ascii="Courier New" w:hAnsi="Courier New" w:cs="Courier New"/>
          <w:sz w:val="14"/>
          <w:szCs w:val="14"/>
        </w:rPr>
        <w:t>nalých stvolů s minimem ztvrdlé tkáně. Proto když d</w:t>
      </w:r>
      <w:r w:rsidRPr="00A32CB6">
        <w:rPr>
          <w:rFonts w:ascii="Courier New" w:hAnsi="Courier New" w:cs="Courier New"/>
          <w:sz w:val="14"/>
          <w:szCs w:val="14"/>
        </w:rPr>
        <w:t>o</w:t>
      </w:r>
      <w:r w:rsidRPr="00A32CB6">
        <w:rPr>
          <w:rFonts w:ascii="Courier New" w:hAnsi="Courier New" w:cs="Courier New"/>
          <w:sz w:val="14"/>
          <w:szCs w:val="14"/>
        </w:rPr>
        <w:t>pravil na dvůr poslední náklad, který mu zbýval do celodenní normy, s jakýmsi uspokojením si uvědomil, že je teprve odpoledne a že do návratu ostatních mu zbývá ještě dost času, který může strávit podle svého. A protože zrovna nedokázal přijít na nic naléhavějšího a další cestu ke stvolorostu, aby si případně přinesl náklad ne již pro obec, ale pro vlastní rodinu, by již nestihl, rozhodl se nakonec pořádně si naostřit p</w:t>
      </w:r>
      <w:r w:rsidRPr="00A32CB6">
        <w:rPr>
          <w:rFonts w:ascii="Courier New" w:hAnsi="Courier New" w:cs="Courier New"/>
          <w:sz w:val="14"/>
          <w:szCs w:val="14"/>
        </w:rPr>
        <w:t>a</w:t>
      </w:r>
      <w:r w:rsidRPr="00A32CB6">
        <w:rPr>
          <w:rFonts w:ascii="Courier New" w:hAnsi="Courier New" w:cs="Courier New"/>
          <w:sz w:val="14"/>
          <w:szCs w:val="14"/>
        </w:rPr>
        <w:t>znechty. Za posledních pár dní sklizně již byly skoro zbroušeny a hnat cítil, že musí dávat do úderů mnohem větší sílu než obyčejně.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chýši nikdo nebyl, dokonce i skrčka Tina někam odběhla. Musel se tedy obejít bez její pomoci a pracně dostrkat brusku, umístěnou za truhlici, doprostřed pokoje, kde bylo dost světla. Pak mu ještě chvíli trv</w:t>
      </w:r>
      <w:r w:rsidRPr="00A32CB6">
        <w:rPr>
          <w:rFonts w:ascii="Courier New" w:hAnsi="Courier New" w:cs="Courier New"/>
          <w:sz w:val="14"/>
          <w:szCs w:val="14"/>
        </w:rPr>
        <w:t>a</w:t>
      </w:r>
      <w:r w:rsidRPr="00A32CB6">
        <w:rPr>
          <w:rFonts w:ascii="Courier New" w:hAnsi="Courier New" w:cs="Courier New"/>
          <w:sz w:val="14"/>
          <w:szCs w:val="14"/>
        </w:rPr>
        <w:t>lo, než našel stoličku a pořádně zaryl do země všechny čtyři její opěry, aby se neviklala, až se při broušení pořádně zapře.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Konečně se uvelebil a pečlivým pohybem začal ro</w:t>
      </w:r>
      <w:r w:rsidRPr="00A32CB6">
        <w:rPr>
          <w:rFonts w:ascii="Courier New" w:hAnsi="Courier New" w:cs="Courier New"/>
          <w:sz w:val="14"/>
          <w:szCs w:val="14"/>
        </w:rPr>
        <w:t>z</w:t>
      </w:r>
      <w:r w:rsidRPr="00A32CB6">
        <w:rPr>
          <w:rFonts w:ascii="Courier New" w:hAnsi="Courier New" w:cs="Courier New"/>
          <w:sz w:val="14"/>
          <w:szCs w:val="14"/>
        </w:rPr>
        <w:t>vazovat boty. Jako každý hnat i Olden používal na všechny práce, které vyžadovaly drobnou, jemnou manip</w:t>
      </w:r>
      <w:r w:rsidRPr="00A32CB6">
        <w:rPr>
          <w:rFonts w:ascii="Courier New" w:hAnsi="Courier New" w:cs="Courier New"/>
          <w:sz w:val="14"/>
          <w:szCs w:val="14"/>
        </w:rPr>
        <w:t>u</w:t>
      </w:r>
      <w:r w:rsidRPr="00A32CB6">
        <w:rPr>
          <w:rFonts w:ascii="Courier New" w:hAnsi="Courier New" w:cs="Courier New"/>
          <w:sz w:val="14"/>
          <w:szCs w:val="14"/>
        </w:rPr>
        <w:t>laci, svých obratných nohou. Jen při jídle nabíral jednotlivá sousta paznechty, i když jeho muta tvrdila, že je to zlozvyk, který by se měl odnaučit. Pečlivě bral prsty jednotlivé řemeny a napínal je na rozvodová kola. Pak se přesvědčil, že je v máčecím měchu ještě dost vody a opatrně položil na brusku své hnáty.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Nejdříve levý paznecht, rozhodl se, protože chtěl mít dříve za sebou tu obtížnější část. Měl je zbroušen do pilovitého, nebezpečně zubatého ostří, jak se tomu naučil od toulavého hnata, který kdysi prošel jejich obcí. Na pravé hnátě pak měl obyčejný srpovitý paznecht s jednostranným břitem.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Pomalu tedy začal roztáčet setrvačník a jakmile se kámen dostatečně roztočil, rozvážným pohybem přiložil levý paznecht na rotující hranu a jemně přitlačil. Bruska začala vydávat nepříjemně skřípavý zvuk a mís</w:t>
      </w:r>
      <w:r w:rsidRPr="00A32CB6">
        <w:rPr>
          <w:rFonts w:ascii="Courier New" w:hAnsi="Courier New" w:cs="Courier New"/>
          <w:sz w:val="14"/>
          <w:szCs w:val="14"/>
        </w:rPr>
        <w:t>t</w:t>
      </w:r>
      <w:r w:rsidRPr="00A32CB6">
        <w:rPr>
          <w:rFonts w:ascii="Courier New" w:hAnsi="Courier New" w:cs="Courier New"/>
          <w:sz w:val="14"/>
          <w:szCs w:val="14"/>
        </w:rPr>
        <w:t>ností se začal šířit pach zahřáté rohoviny. Teprve po chvíli si uvědomil, že do místnosti někdo vstoupil. Přestal roztáčet setrvačník a otočil hlavu směrem ke vchodu. Byla to Mara, zcela bezzubá, zkroucená stařena, která v obecní chýši pečovala o muty, které měly před porodem.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„Ach, to jsi ty, Maro,“ řekl automaticky. „Pojď dál. Jak se daří Adě?“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Ada byla Oldenova muta a před několika dny odešla do Mariny chýše, aby se připravila na svůj první porod.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Mara však zůstala stát hned za závěsem.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„Hnate Oldene, doba tvého potomka se blíží. Je nejvyšší čas, aby jsi se vypravil přivést čteče.“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Olden zastavil brusku.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čteče je ještě času dost, Maro. Ada přeci od</w:t>
      </w:r>
      <w:r w:rsidRPr="00A32CB6">
        <w:rPr>
          <w:rFonts w:ascii="Courier New" w:hAnsi="Courier New" w:cs="Courier New"/>
          <w:sz w:val="14"/>
          <w:szCs w:val="14"/>
        </w:rPr>
        <w:t>e</w:t>
      </w:r>
      <w:r w:rsidRPr="00A32CB6">
        <w:rPr>
          <w:rFonts w:ascii="Courier New" w:hAnsi="Courier New" w:cs="Courier New"/>
          <w:sz w:val="14"/>
          <w:szCs w:val="14"/>
        </w:rPr>
        <w:t>šla do chýše před týdnem, takže zbývá nejméně ještě jeden týden. A Fran včera říkal, že čteč byl před třemi dny v první obci u koryta. Měl namířeno vzhůru, k p</w:t>
      </w:r>
      <w:r w:rsidRPr="00A32CB6">
        <w:rPr>
          <w:rFonts w:ascii="Courier New" w:hAnsi="Courier New" w:cs="Courier New"/>
          <w:sz w:val="14"/>
          <w:szCs w:val="14"/>
        </w:rPr>
        <w:t>a</w:t>
      </w:r>
      <w:r w:rsidRPr="00A32CB6">
        <w:rPr>
          <w:rFonts w:ascii="Courier New" w:hAnsi="Courier New" w:cs="Courier New"/>
          <w:sz w:val="14"/>
          <w:szCs w:val="14"/>
        </w:rPr>
        <w:t>horkům u velké rokliny, takže půjde po odvrácené straně údolí. Nemůže trvat déle než den, abych ho přivedl. Ještě je dost času.“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Mara potřásla nesouhlasně hlavou: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„Čteč, o kterém mluvíš, je čteč Alvaro a já mám dosud dobrou paměť. Alvaro je posedlý strachem ze Zář</w:t>
      </w:r>
      <w:r w:rsidRPr="00A32CB6">
        <w:rPr>
          <w:rFonts w:ascii="Courier New" w:hAnsi="Courier New" w:cs="Courier New"/>
          <w:sz w:val="14"/>
          <w:szCs w:val="14"/>
        </w:rPr>
        <w:t>í</w:t>
      </w:r>
      <w:r w:rsidRPr="00A32CB6">
        <w:rPr>
          <w:rFonts w:ascii="Courier New" w:hAnsi="Courier New" w:cs="Courier New"/>
          <w:sz w:val="14"/>
          <w:szCs w:val="14"/>
        </w:rPr>
        <w:t>cí pustiny. A Ada přeci přišla z obce na samé hranici pustiny.“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Olden mlčel. Sám moc dobře věděl, jak to tenkrát bylo s jeho mutou, která do obce přišla poté, co byl její domov zpustošen nečekaným nájezdem maxibrabenců. V tomto kraji neměl skoro nikdo v lásce obyvatele vesnic za řekou, ležících na samém okraji Zářící pustiny. Stařešinové by tenkrát Adu vyhnali, nebýt jeho. Olden tehdy prohlásil, že chce, aby s ním zůstala, a že pokud ji z obce vyženou, půjde také. A tak nakonec Ada zůst</w:t>
      </w:r>
      <w:r w:rsidRPr="00A32CB6">
        <w:rPr>
          <w:rFonts w:ascii="Courier New" w:hAnsi="Courier New" w:cs="Courier New"/>
          <w:sz w:val="14"/>
          <w:szCs w:val="14"/>
        </w:rPr>
        <w:t>a</w:t>
      </w:r>
      <w:r w:rsidRPr="00A32CB6">
        <w:rPr>
          <w:rFonts w:ascii="Courier New" w:hAnsi="Courier New" w:cs="Courier New"/>
          <w:sz w:val="14"/>
          <w:szCs w:val="14"/>
        </w:rPr>
        <w:t>la, protože Olden byl jediný hnat v obci a nebylo nik</w:t>
      </w:r>
      <w:r w:rsidRPr="00A32CB6">
        <w:rPr>
          <w:rFonts w:ascii="Courier New" w:hAnsi="Courier New" w:cs="Courier New"/>
          <w:sz w:val="14"/>
          <w:szCs w:val="14"/>
        </w:rPr>
        <w:t>o</w:t>
      </w:r>
      <w:r w:rsidRPr="00A32CB6">
        <w:rPr>
          <w:rFonts w:ascii="Courier New" w:hAnsi="Courier New" w:cs="Courier New"/>
          <w:sz w:val="14"/>
          <w:szCs w:val="14"/>
        </w:rPr>
        <w:t>ho, kdo by mohl zastat jeho práci. Byl pro obec příliš cenný.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ty si myslíš, že by Alvaro mohl odmítnout př</w:t>
      </w:r>
      <w:r w:rsidRPr="00A32CB6">
        <w:rPr>
          <w:rFonts w:ascii="Courier New" w:hAnsi="Courier New" w:cs="Courier New"/>
          <w:sz w:val="14"/>
          <w:szCs w:val="14"/>
        </w:rPr>
        <w:t>i</w:t>
      </w:r>
      <w:r w:rsidRPr="00A32CB6">
        <w:rPr>
          <w:rFonts w:ascii="Courier New" w:hAnsi="Courier New" w:cs="Courier New"/>
          <w:sz w:val="14"/>
          <w:szCs w:val="14"/>
        </w:rPr>
        <w:t>jít?“ zeptal se po chvilce.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„Alvaro možná přijde. Ale myslím, že až přijde a uvidí Adu, tak odmítne rituál. Alvaro má strach ze všech mutů, kteří žijí u pustin. Nikdy do jejich obcí nepřišel. Ale určitě ví, že šestiprstky v našem kraji nežijí. Pozná, že Ada není odtud. A odmítne. Je to čteč a pozná to.“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„Anebo,“ pokračovala Mara, „neodmítne, ale dítě prohlásí za zasažené Zářením. A navrhne je utratit, i kdyby to byla nezvyklá varianta variant. Nemůžeš přeci vědět, co se vám narodí. Kdyby jsi žil se skrčkou nebo s siamačkama, tak bychom věděli, co to bude za dítě. Ale nikdo v okolí neví, co se narodí hnatovi a šest</w:t>
      </w:r>
      <w:r w:rsidRPr="00A32CB6">
        <w:rPr>
          <w:rFonts w:ascii="Courier New" w:hAnsi="Courier New" w:cs="Courier New"/>
          <w:sz w:val="14"/>
          <w:szCs w:val="14"/>
        </w:rPr>
        <w:t>i</w:t>
      </w:r>
      <w:r w:rsidRPr="00A32CB6">
        <w:rPr>
          <w:rFonts w:ascii="Courier New" w:hAnsi="Courier New" w:cs="Courier New"/>
          <w:sz w:val="14"/>
          <w:szCs w:val="14"/>
        </w:rPr>
        <w:t>prstce. Možná, že ani Alvaro to neví, když má strach z pustin. Anebo naopak – možná, že to ví. Nebo tuší a má strach. Protože je čteč, tak když prohlásí, že je třeba dítě utratit, nikdo se proti tomu neodváží postavit.“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Mara měla pravdu. Ada byla šestiprstka, a žádná jí podobná v širém okolí nežila. A Alvaro jako čteč to jistě moc dobře ví.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mám tedy udělat?“ zeptal se Olden.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„Musíš přivést jiného čteče,“ řekla Mara.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 obcí u pustin chodí čteč Davir. Nikdo prý se mu nevyrovná moudrostí ani zkušeností. Je jedním z vyvolených, kteří sepisují Knihu variant. Ten by možná mohl přijít, zvlášť když mu řekneš, že jsi první hnat v celém kraji, který bude mít dítě se šestiprstkou z hraniční obce.“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musíš se za ním vypravit co nejdříve, protože nikdo přesně neví, kde teď přebývá. A ty budeš mít na celou cestu sotva víc než týden.“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tom, že musí vyrazit co nejdříve, měla Mara pravdu. Když konečně hnat Olden po pětidenním putování a vyptávání se dostihl čteče Pavira, nezbývalo na cestu zpátky příliš mnoho času. Přesto však Davir souhlasil, že s hnatem do obce půjde a dokonce svolil putovat i v noci, aby tam dorazili co nejdříve.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Díky tomu došli do cíle po setmění posledního dne, toho, kdy měla Oldenova muta přivést na svět jejich prvního potomka. Hnat si ovšem oddechl teprve tehdy, když stanuli na hřebenu, ze kterého dohlédl skrčených chýší domovské obce. Teď už jen sejít po klikaté stezce k říčce, která je povede po zbytek cesty. Radostně se v čele hloučku poutníků pustil do údolí, a tak si ani nevšiml, že čteč se a s ním pak i ostatní, na hřebeni na okamžik zastavili. A i kdyby si toho všiml, nejspíš by si myslel, že je zaujal pohled na pomalu se svažuj</w:t>
      </w:r>
      <w:r w:rsidRPr="00A32CB6">
        <w:rPr>
          <w:rFonts w:ascii="Courier New" w:hAnsi="Courier New" w:cs="Courier New"/>
          <w:sz w:val="14"/>
          <w:szCs w:val="14"/>
        </w:rPr>
        <w:t>í</w:t>
      </w:r>
      <w:r w:rsidRPr="00A32CB6">
        <w:rPr>
          <w:rFonts w:ascii="Courier New" w:hAnsi="Courier New" w:cs="Courier New"/>
          <w:sz w:val="14"/>
          <w:szCs w:val="14"/>
        </w:rPr>
        <w:t>cí údolí, zbrázděné mělkými roklemi, vybíhající na horizontu do dalšího horského řetězu. Ten pak byl i ve večerním přítmí neobyčejně jasně zřetelný – zpoza jeho kontur prosvítala jemná studená záře, obrovská světlá skvrna. V těchto místech, několik dní cesty od údolí, byla jedna ze Zářících pustin.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Ale Davir a jeho průvodci nevěnovali záři za obz</w:t>
      </w:r>
      <w:r w:rsidRPr="00A32CB6">
        <w:rPr>
          <w:rFonts w:ascii="Courier New" w:hAnsi="Courier New" w:cs="Courier New"/>
          <w:sz w:val="14"/>
          <w:szCs w:val="14"/>
        </w:rPr>
        <w:t>o</w:t>
      </w:r>
      <w:r w:rsidRPr="00A32CB6">
        <w:rPr>
          <w:rFonts w:ascii="Courier New" w:hAnsi="Courier New" w:cs="Courier New"/>
          <w:sz w:val="14"/>
          <w:szCs w:val="14"/>
        </w:rPr>
        <w:t>rem žádnou pozornost, na svých cestách čteč viděl již nespočet míst, v jejichž okolí bylo v noci vše prosyc</w:t>
      </w:r>
      <w:r w:rsidRPr="00A32CB6">
        <w:rPr>
          <w:rFonts w:ascii="Courier New" w:hAnsi="Courier New" w:cs="Courier New"/>
          <w:sz w:val="14"/>
          <w:szCs w:val="14"/>
        </w:rPr>
        <w:t>e</w:t>
      </w:r>
      <w:r w:rsidRPr="00A32CB6">
        <w:rPr>
          <w:rFonts w:ascii="Courier New" w:hAnsi="Courier New" w:cs="Courier New"/>
          <w:sz w:val="14"/>
          <w:szCs w:val="14"/>
        </w:rPr>
        <w:t>no tím chladným, varovným přísvitem, před kterým bylo podle Knihy odkazu radno se ostříhati. Jejich pozornost upoutalo něco jiného, jiná záře.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Mnohem slabší, než ta za obzorem. Někde vysoko nad nimi, skoro uprostřed hvězdného nebe, se nad místem, kde tušili osadu, vznášela vlasatice. Zářící hvězda, o které věřili, že je zlým znamením.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Teprve po chvilce se průvod vydal za hnatem do údolí.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 stísněném prostoru kamenného sklepení se podle obyčeje shromáždila celá obec. Vládlo zde přítmí a dusný pach smolných loučí, které vrhaly po stěnách i všech přítomných krátké mihotavé stíny. Jedinou lampi</w:t>
      </w:r>
      <w:r w:rsidRPr="00A32CB6">
        <w:rPr>
          <w:rFonts w:ascii="Courier New" w:hAnsi="Courier New" w:cs="Courier New"/>
          <w:sz w:val="14"/>
          <w:szCs w:val="14"/>
        </w:rPr>
        <w:t>č</w:t>
      </w:r>
      <w:r w:rsidRPr="00A32CB6">
        <w:rPr>
          <w:rFonts w:ascii="Courier New" w:hAnsi="Courier New" w:cs="Courier New"/>
          <w:sz w:val="14"/>
          <w:szCs w:val="14"/>
        </w:rPr>
        <w:t>ku s drahocenou lojovou náplní držela jedna ze skrček na vztyčených pažích před čtečem tak, aby viděl do svých posvátných pergamenů. Panovalo zde ticho, které až do konce rituálu náleželo porušit jen Davirovi.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„Podejte jí dryják,“ řekl Davir. Několik rukou nadzvedlo Adě, ležící uprostřed měkkých potkaních kož</w:t>
      </w:r>
      <w:r w:rsidRPr="00A32CB6">
        <w:rPr>
          <w:rFonts w:ascii="Courier New" w:hAnsi="Courier New" w:cs="Courier New"/>
          <w:sz w:val="14"/>
          <w:szCs w:val="14"/>
        </w:rPr>
        <w:t>e</w:t>
      </w:r>
      <w:r w:rsidRPr="00A32CB6">
        <w:rPr>
          <w:rFonts w:ascii="Courier New" w:hAnsi="Courier New" w:cs="Courier New"/>
          <w:sz w:val="14"/>
          <w:szCs w:val="14"/>
        </w:rPr>
        <w:t>šin, hlavu a další jí přitiskly ke rtům nádobu s le</w:t>
      </w:r>
      <w:r w:rsidRPr="00A32CB6">
        <w:rPr>
          <w:rFonts w:ascii="Courier New" w:hAnsi="Courier New" w:cs="Courier New"/>
          <w:sz w:val="14"/>
          <w:szCs w:val="14"/>
        </w:rPr>
        <w:t>k</w:t>
      </w:r>
      <w:r w:rsidRPr="00A32CB6">
        <w:rPr>
          <w:rFonts w:ascii="Courier New" w:hAnsi="Courier New" w:cs="Courier New"/>
          <w:sz w:val="14"/>
          <w:szCs w:val="14"/>
        </w:rPr>
        <w:t>tvarem, který urychluje porod a tiší bolesti. Po něk</w:t>
      </w:r>
      <w:r w:rsidRPr="00A32CB6">
        <w:rPr>
          <w:rFonts w:ascii="Courier New" w:hAnsi="Courier New" w:cs="Courier New"/>
          <w:sz w:val="14"/>
          <w:szCs w:val="14"/>
        </w:rPr>
        <w:t>o</w:t>
      </w:r>
      <w:r w:rsidRPr="00A32CB6">
        <w:rPr>
          <w:rFonts w:ascii="Courier New" w:hAnsi="Courier New" w:cs="Courier New"/>
          <w:sz w:val="14"/>
          <w:szCs w:val="14"/>
        </w:rPr>
        <w:t>lika dávivých doušcích Adina hlava poklesla, ale neo</w:t>
      </w:r>
      <w:r w:rsidRPr="00A32CB6">
        <w:rPr>
          <w:rFonts w:ascii="Courier New" w:hAnsi="Courier New" w:cs="Courier New"/>
          <w:sz w:val="14"/>
          <w:szCs w:val="14"/>
        </w:rPr>
        <w:t>d</w:t>
      </w:r>
      <w:r w:rsidRPr="00A32CB6">
        <w:rPr>
          <w:rFonts w:ascii="Courier New" w:hAnsi="Courier New" w:cs="Courier New"/>
          <w:sz w:val="14"/>
          <w:szCs w:val="14"/>
        </w:rPr>
        <w:t>bytné ruce ji znovu a znovu nutily polykat hořký odvar. Nakonec otočením misky dnem vzhůru čteči naznačily, že již dávku vypila. Obřad mohl začít.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„Slyšte litanii Stvoření!“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Davirův hlas byl tichý, ale jistý a podmanivý.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dobách, jež zmizely v nekonečnu věků, byl stv</w:t>
      </w:r>
      <w:r w:rsidRPr="00A32CB6">
        <w:rPr>
          <w:rFonts w:ascii="Courier New" w:hAnsi="Courier New" w:cs="Courier New"/>
          <w:sz w:val="14"/>
          <w:szCs w:val="14"/>
        </w:rPr>
        <w:t>o</w:t>
      </w:r>
      <w:r w:rsidRPr="00A32CB6">
        <w:rPr>
          <w:rFonts w:ascii="Courier New" w:hAnsi="Courier New" w:cs="Courier New"/>
          <w:sz w:val="14"/>
          <w:szCs w:val="14"/>
        </w:rPr>
        <w:t>řen svět. A byl stvořen jako krajina hojnosti zvaná Ráj. Barva Ráje byla zelená a modrá. Byl stvořen nemě</w:t>
      </w:r>
      <w:r w:rsidRPr="00A32CB6">
        <w:rPr>
          <w:rFonts w:ascii="Courier New" w:hAnsi="Courier New" w:cs="Courier New"/>
          <w:sz w:val="14"/>
          <w:szCs w:val="14"/>
        </w:rPr>
        <w:t>n</w:t>
      </w:r>
      <w:r w:rsidRPr="00A32CB6">
        <w:rPr>
          <w:rFonts w:ascii="Courier New" w:hAnsi="Courier New" w:cs="Courier New"/>
          <w:sz w:val="14"/>
          <w:szCs w:val="14"/>
        </w:rPr>
        <w:t>ný a dokonalý, měl svůj řád a zřejmý smysl. Neboť praví Kniha odkazu: nesčetným bohatstvím zvěře a plodů všeho druhu, v zemi, vzduchu i vodě, tím vším oplývala tato země. Svět byl Rájem, v němž bylo žíti všem živočichům. Z živočichů však jednoho dne povstal Člověk, první mezi prvními, neboť jako jediný tvor poznal mnohá z taje</w:t>
      </w:r>
      <w:r w:rsidRPr="00A32CB6">
        <w:rPr>
          <w:rFonts w:ascii="Courier New" w:hAnsi="Courier New" w:cs="Courier New"/>
          <w:sz w:val="14"/>
          <w:szCs w:val="14"/>
        </w:rPr>
        <w:t>m</w:t>
      </w:r>
      <w:r w:rsidRPr="00A32CB6">
        <w:rPr>
          <w:rFonts w:ascii="Courier New" w:hAnsi="Courier New" w:cs="Courier New"/>
          <w:sz w:val="14"/>
          <w:szCs w:val="14"/>
        </w:rPr>
        <w:t>ství všemocné Vědy. Klaněl se Člověk Vědě a ona mu sloužila.“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Muta na lůžku vyrazila přidušený sten a její tělo se začalo chvět. Na obličeji se jí objevily hutné kapky mastného potu.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jak rostlo bohatství Člověka, rostla i jeho ctižádostivost a pýcha. Byl první mezi prvními, leč jednal, jako by byl jediný z prvních. Neboť takto hov</w:t>
      </w:r>
      <w:r w:rsidRPr="00A32CB6">
        <w:rPr>
          <w:rFonts w:ascii="Courier New" w:hAnsi="Courier New" w:cs="Courier New"/>
          <w:sz w:val="14"/>
          <w:szCs w:val="14"/>
        </w:rPr>
        <w:t>o</w:t>
      </w:r>
      <w:r w:rsidRPr="00A32CB6">
        <w:rPr>
          <w:rFonts w:ascii="Courier New" w:hAnsi="Courier New" w:cs="Courier New"/>
          <w:sz w:val="14"/>
          <w:szCs w:val="14"/>
        </w:rPr>
        <w:t>řil Člověk v oněch dobách: Nechť slouží Ráj jen ku prospěchu mému, neboť já jsem první a jediný.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si člověk přivlastnil Ráj a učinil jej svým. Jeho panství pak trvalo mnoho věků a rostlo tak, jak rostla jeho moc. A byl člověk nesmírně mocný, protože vzýval Vědu a učinil z ní nástroj své vůle.“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Ada vykřikla. Několik rukou přidrželo její paže i nohy, zmítala se na lůžku, do úst ji kdosi vpravil kus pergamenu a její křik přešel v tlumené steny. Davir pokračoval v litanii.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veliká byla nakonec pýcha člověka, že pozvedl svou moc až na roveň Stvoření. Leč skrze svou maliche</w:t>
      </w:r>
      <w:r w:rsidRPr="00A32CB6">
        <w:rPr>
          <w:rFonts w:ascii="Courier New" w:hAnsi="Courier New" w:cs="Courier New"/>
          <w:sz w:val="14"/>
          <w:szCs w:val="14"/>
        </w:rPr>
        <w:t>r</w:t>
      </w:r>
      <w:r w:rsidRPr="00A32CB6">
        <w:rPr>
          <w:rFonts w:ascii="Courier New" w:hAnsi="Courier New" w:cs="Courier New"/>
          <w:sz w:val="14"/>
          <w:szCs w:val="14"/>
        </w:rPr>
        <w:t>nost nikdy nenabyl tohoto daru a síly stvoření se v jeho rukách staly silami zmaru. Neunesl člověk tíhu těchto sil a nadešel spravedlivý trest za jeho pýchu a zištnost.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Všemocná Věda, již vzýval, se obrátila proti němu, neboť on zneužil jejích darů. Svět, jež byl Rájem, se propadl do věčné temnoty. Takto praví Kniha odkazu: A ve dnech oné Apokalypsy tisíce sluncí pohltily Ráj. Věda seslala ve svém hněvu žár, který vysušil oblaka, řeky i moře, smazal zelené i modré barvy, strašlivým plamenem pohltil vše živé a zpustošil sémě života.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nastala dlouhá noc, nesmírná potopa, jež m</w:t>
      </w:r>
      <w:r w:rsidRPr="00A32CB6">
        <w:rPr>
          <w:rFonts w:ascii="Courier New" w:hAnsi="Courier New" w:cs="Courier New"/>
          <w:sz w:val="14"/>
          <w:szCs w:val="14"/>
        </w:rPr>
        <w:t>i</w:t>
      </w:r>
      <w:r w:rsidRPr="00A32CB6">
        <w:rPr>
          <w:rFonts w:ascii="Courier New" w:hAnsi="Courier New" w:cs="Courier New"/>
          <w:sz w:val="14"/>
          <w:szCs w:val="14"/>
        </w:rPr>
        <w:t>lostivě přikryla zkázu. A strašlivá zima spalovala pustinu po desítky let. Tam, kde sídlil kdysi Člověk, vykvetly plameny ničení a z nich se zrodily pustiny, které září. Však této záře je ještě strašnější nevid</w:t>
      </w:r>
      <w:r w:rsidRPr="00A32CB6">
        <w:rPr>
          <w:rFonts w:ascii="Courier New" w:hAnsi="Courier New" w:cs="Courier New"/>
          <w:sz w:val="14"/>
          <w:szCs w:val="14"/>
        </w:rPr>
        <w:t>i</w:t>
      </w:r>
      <w:r w:rsidRPr="00A32CB6">
        <w:rPr>
          <w:rFonts w:ascii="Courier New" w:hAnsi="Courier New" w:cs="Courier New"/>
          <w:sz w:val="14"/>
          <w:szCs w:val="14"/>
        </w:rPr>
        <w:t>telný dech Zářících pustin, veskrze který zanikl Řád.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Neboť není více na světě Řádu, on odešel od nás pro hřích člověka.“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Steny rodící muty se změnily v jakési vlny, pr</w:t>
      </w:r>
      <w:r w:rsidRPr="00A32CB6">
        <w:rPr>
          <w:rFonts w:ascii="Courier New" w:hAnsi="Courier New" w:cs="Courier New"/>
          <w:sz w:val="14"/>
          <w:szCs w:val="14"/>
        </w:rPr>
        <w:t>o</w:t>
      </w:r>
      <w:r w:rsidRPr="00A32CB6">
        <w:rPr>
          <w:rFonts w:ascii="Courier New" w:hAnsi="Courier New" w:cs="Courier New"/>
          <w:sz w:val="14"/>
          <w:szCs w:val="14"/>
        </w:rPr>
        <w:t>stupujícím celým jejím tělem. A každá vlna byla silně</w:t>
      </w:r>
      <w:r w:rsidRPr="00A32CB6">
        <w:rPr>
          <w:rFonts w:ascii="Courier New" w:hAnsi="Courier New" w:cs="Courier New"/>
          <w:sz w:val="14"/>
          <w:szCs w:val="14"/>
        </w:rPr>
        <w:t>j</w:t>
      </w:r>
      <w:r w:rsidRPr="00A32CB6">
        <w:rPr>
          <w:rFonts w:ascii="Courier New" w:hAnsi="Courier New" w:cs="Courier New"/>
          <w:sz w:val="14"/>
          <w:szCs w:val="14"/>
        </w:rPr>
        <w:t>ší té předešlé.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„Není již více Řádu,“ opakoval Davir. „Když byl člověk smeten Vědou, povstal z chaosu mut, neboť Věda si nepřála zahubiti života, než pouze ztrestati tvorů, kteří jí nedbali, ač skrze ní a skrze Přírodu povstali. Věda a Příroda je dialektika, tak praví Kniha odkazu. S člověkem tedy zmizel Řád a proto se zrodil mut. Mut jest varianta, jež byla zrozena skrze zločiny člověka. Jest mutovi žíti za hřích člověka, a trpěti skrze něj.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Vše, co se zrodí a vzroste, jest chaos, leč chaos člověka, jemuž je možné stanoviti řád muta. Proto nez</w:t>
      </w:r>
      <w:r w:rsidRPr="00A32CB6">
        <w:rPr>
          <w:rFonts w:ascii="Courier New" w:hAnsi="Courier New" w:cs="Courier New"/>
          <w:sz w:val="14"/>
          <w:szCs w:val="14"/>
        </w:rPr>
        <w:t>a</w:t>
      </w:r>
      <w:r w:rsidRPr="00A32CB6">
        <w:rPr>
          <w:rFonts w:ascii="Courier New" w:hAnsi="Courier New" w:cs="Courier New"/>
          <w:sz w:val="14"/>
          <w:szCs w:val="14"/>
        </w:rPr>
        <w:t>hynula naděje, neboť starému chaosu bude dán nový řád. Slyšte a pomněte slov proroka našeho, svatého Ježíše Mendla: Nesmírné je množství variant, a variant var</w:t>
      </w:r>
      <w:r w:rsidRPr="00A32CB6">
        <w:rPr>
          <w:rFonts w:ascii="Courier New" w:hAnsi="Courier New" w:cs="Courier New"/>
          <w:sz w:val="14"/>
          <w:szCs w:val="14"/>
        </w:rPr>
        <w:t>i</w:t>
      </w:r>
      <w:r w:rsidRPr="00A32CB6">
        <w:rPr>
          <w:rFonts w:ascii="Courier New" w:hAnsi="Courier New" w:cs="Courier New"/>
          <w:sz w:val="14"/>
          <w:szCs w:val="14"/>
        </w:rPr>
        <w:t>ant, ale není to chaos, leč prapodivný řád, a varianta variant není než kombinace variant. Ne vše možné je skutečné, a do skutečného vnese příroda řád možného. Ti, kteří znají a čtou, pak dříve či později řád poch</w:t>
      </w:r>
      <w:r w:rsidRPr="00A32CB6">
        <w:rPr>
          <w:rFonts w:ascii="Courier New" w:hAnsi="Courier New" w:cs="Courier New"/>
          <w:sz w:val="14"/>
          <w:szCs w:val="14"/>
        </w:rPr>
        <w:t>o</w:t>
      </w:r>
      <w:r w:rsidRPr="00A32CB6">
        <w:rPr>
          <w:rFonts w:ascii="Courier New" w:hAnsi="Courier New" w:cs="Courier New"/>
          <w:sz w:val="14"/>
          <w:szCs w:val="14"/>
        </w:rPr>
        <w:t>pí, odhalí a změní zákon, který bude všem k užitku.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praví Kniha odkazu.“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Davir byl zkušený čteč, protože když odříkával p</w:t>
      </w:r>
      <w:r w:rsidRPr="00A32CB6">
        <w:rPr>
          <w:rFonts w:ascii="Courier New" w:hAnsi="Courier New" w:cs="Courier New"/>
          <w:sz w:val="14"/>
          <w:szCs w:val="14"/>
        </w:rPr>
        <w:t>o</w:t>
      </w:r>
      <w:r w:rsidRPr="00A32CB6">
        <w:rPr>
          <w:rFonts w:ascii="Courier New" w:hAnsi="Courier New" w:cs="Courier New"/>
          <w:sz w:val="14"/>
          <w:szCs w:val="14"/>
        </w:rPr>
        <w:t>slední slova litanie Stvoření, objevila se na desce stolu, kde se zmítala Ada, vlhká, místy zakrvácená skvrna. Porod začal.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Čteč se na okamžik odmlčel, pokynul své pomocnici, a vzápětí pokračoval.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„Slyšte litanii Zrození!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Chaosu člověka nechť je dán řád muta. Nechť to, co se zrodí, jest ku prospěchu obce. Nechť rozmnoží naše řady a síly a paže a smysly. A je-li nám souzena zrůda, nechť je nám mutace příznivá a mutant životaschopný. A je-li početí stiženo radiací, nechť alespoň matka př</w:t>
      </w:r>
      <w:r w:rsidRPr="00A32CB6">
        <w:rPr>
          <w:rFonts w:ascii="Courier New" w:hAnsi="Courier New" w:cs="Courier New"/>
          <w:sz w:val="14"/>
          <w:szCs w:val="14"/>
        </w:rPr>
        <w:t>e</w:t>
      </w:r>
      <w:r w:rsidRPr="00A32CB6">
        <w:rPr>
          <w:rFonts w:ascii="Courier New" w:hAnsi="Courier New" w:cs="Courier New"/>
          <w:sz w:val="14"/>
          <w:szCs w:val="14"/>
        </w:rPr>
        <w:t>žije ve zdraví této chvíle a setrvá po našem boku, i kdybychom neměli jiné sudby než zrůdu utratit.“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Slova se vznášela místností, ale zdaleka ne každý je vnímal, a takřka nikdo z přítomných nerozuměl všemu, co čteč přednáší. Vždyť ani Davir sám si nebyl přesně jist významem některých slov, protože litanie Zrození byla nesmírně stará, mnohem starší, než předchozí lit</w:t>
      </w:r>
      <w:r w:rsidRPr="00A32CB6">
        <w:rPr>
          <w:rFonts w:ascii="Courier New" w:hAnsi="Courier New" w:cs="Courier New"/>
          <w:sz w:val="14"/>
          <w:szCs w:val="14"/>
        </w:rPr>
        <w:t>a</w:t>
      </w:r>
      <w:r w:rsidRPr="00A32CB6">
        <w:rPr>
          <w:rFonts w:ascii="Courier New" w:hAnsi="Courier New" w:cs="Courier New"/>
          <w:sz w:val="14"/>
          <w:szCs w:val="14"/>
        </w:rPr>
        <w:t>nie Stvořeni. Její obřad vznikl snad ještě v biblických dobách světa, obývaného prý zbytky lidí, v dobách, kdy začali na svět přicházet první mutové. Její původní význam však již dávno upadl v zapomnění a postupem času získal nový smysl i význam.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„Kéž je kombinace genů odolná!“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Davir se odmlčel a spustil dosud vztyčené paže. Stejně jako většina ostatních pozoroval mutin klín, v němž se právě prodíral na svět nový potomek. Nový mut. Po chvilce se místností rozlehl plačtivý křik novoroz</w:t>
      </w:r>
      <w:r w:rsidRPr="00A32CB6">
        <w:rPr>
          <w:rFonts w:ascii="Courier New" w:hAnsi="Courier New" w:cs="Courier New"/>
          <w:sz w:val="14"/>
          <w:szCs w:val="14"/>
        </w:rPr>
        <w:t>e</w:t>
      </w:r>
      <w:r w:rsidRPr="00A32CB6">
        <w:rPr>
          <w:rFonts w:ascii="Courier New" w:hAnsi="Courier New" w:cs="Courier New"/>
          <w:sz w:val="14"/>
          <w:szCs w:val="14"/>
        </w:rPr>
        <w:t>něte. Nastal čas poslední části rituálu, přijetí nového muta do obce. Jedině shromáždění všech členů obce mělo totiž právo rozhodnout o tom, zda novorozeně může a bude mít pro obec nějaký prospěch, či jde o takovou variantu variant, která by byla všem jen na obtíž. Pokud by ovšem vůbec byla schopna přežít. Nejdůležitě</w:t>
      </w:r>
      <w:r w:rsidRPr="00A32CB6">
        <w:rPr>
          <w:rFonts w:ascii="Courier New" w:hAnsi="Courier New" w:cs="Courier New"/>
          <w:sz w:val="14"/>
          <w:szCs w:val="14"/>
        </w:rPr>
        <w:t>j</w:t>
      </w:r>
      <w:r w:rsidRPr="00A32CB6">
        <w:rPr>
          <w:rFonts w:ascii="Courier New" w:hAnsi="Courier New" w:cs="Courier New"/>
          <w:sz w:val="14"/>
          <w:szCs w:val="14"/>
        </w:rPr>
        <w:t>ším úkolem čteče v tomto okamžiku bylo na základě p</w:t>
      </w:r>
      <w:r w:rsidRPr="00A32CB6">
        <w:rPr>
          <w:rFonts w:ascii="Courier New" w:hAnsi="Courier New" w:cs="Courier New"/>
          <w:sz w:val="14"/>
          <w:szCs w:val="14"/>
        </w:rPr>
        <w:t>o</w:t>
      </w:r>
      <w:r w:rsidRPr="00A32CB6">
        <w:rPr>
          <w:rFonts w:ascii="Courier New" w:hAnsi="Courier New" w:cs="Courier New"/>
          <w:sz w:val="14"/>
          <w:szCs w:val="14"/>
        </w:rPr>
        <w:t>svátných pergamenů a vědomostí, stále ještě shromažď</w:t>
      </w:r>
      <w:r w:rsidRPr="00A32CB6">
        <w:rPr>
          <w:rFonts w:ascii="Courier New" w:hAnsi="Courier New" w:cs="Courier New"/>
          <w:sz w:val="14"/>
          <w:szCs w:val="14"/>
        </w:rPr>
        <w:t>o</w:t>
      </w:r>
      <w:r w:rsidRPr="00A32CB6">
        <w:rPr>
          <w:rFonts w:ascii="Courier New" w:hAnsi="Courier New" w:cs="Courier New"/>
          <w:sz w:val="14"/>
          <w:szCs w:val="14"/>
        </w:rPr>
        <w:t>vaných pro Knihu variant, jak to uložil svým žákům Ježíš Mendel, zařadit nového mutanta do základních variant, určit varianty variant, jestli příliš neoslabí či neomezí další vývoj a růst nového muta, a vysvětlit, jaký přínos může nový mut pro obec mít.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případě, že by na základě čtečova výkladu větš</w:t>
      </w:r>
      <w:r w:rsidRPr="00A32CB6">
        <w:rPr>
          <w:rFonts w:ascii="Courier New" w:hAnsi="Courier New" w:cs="Courier New"/>
          <w:sz w:val="14"/>
          <w:szCs w:val="14"/>
        </w:rPr>
        <w:t>i</w:t>
      </w:r>
      <w:r w:rsidRPr="00A32CB6">
        <w:rPr>
          <w:rFonts w:ascii="Courier New" w:hAnsi="Courier New" w:cs="Courier New"/>
          <w:sz w:val="14"/>
          <w:szCs w:val="14"/>
        </w:rPr>
        <w:t>na přítomných usoudila, že dítě by pro komunitu bylo spíše zátěží než přínosem, muselo být novorozeně utr</w:t>
      </w:r>
      <w:r w:rsidRPr="00A32CB6">
        <w:rPr>
          <w:rFonts w:ascii="Courier New" w:hAnsi="Courier New" w:cs="Courier New"/>
          <w:sz w:val="14"/>
          <w:szCs w:val="14"/>
        </w:rPr>
        <w:t>a</w:t>
      </w:r>
      <w:r w:rsidRPr="00A32CB6">
        <w:rPr>
          <w:rFonts w:ascii="Courier New" w:hAnsi="Courier New" w:cs="Courier New"/>
          <w:sz w:val="14"/>
          <w:szCs w:val="14"/>
        </w:rPr>
        <w:t>ceno.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Zatímco převazovaly pupeční šňůru, dali Adě napít dalšího odvaru, po kterém usnula. Porod ji vyčerpal a ve spánku se nejlépe zotaví. Ostatně podle rituálu nesměla rodička dítě spatřit dříve, než bude přijato za právoplatného člena obce.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položili ještě neomyté novorozeně před Davira. Teprve nyní si ho mohli všichni pořádně prohlédnout.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Již na první pohled bylo jasné, že je to nějaká velmi neobvyklá varianta variant. Stvoření bylo odporně červené a veliké, mnohem větší, než normální mut. Ale rozhodně to nebyl obrouš – jednak se obrouši nikdy nerodili hnatům, a hlavně matka by porod nepřežila, protože obrouše by bylo nutné z jejího lůna vyříznout. Bylo prostě jasné, že to není žádný správný mut, druh, který by se vyskytoval někde v okolí.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„Moudrý Alvaro měl pravdu,“ řekl kdosi vzadu. „Cokoli přijde z kraje u Zářící pustiny, bude nejspíš stvůra. Z toho nemůže být nic dobrého.“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Davir se káravě otočil směrem, odkud zazněl ruš</w:t>
      </w:r>
      <w:r w:rsidRPr="00A32CB6">
        <w:rPr>
          <w:rFonts w:ascii="Courier New" w:hAnsi="Courier New" w:cs="Courier New"/>
          <w:sz w:val="14"/>
          <w:szCs w:val="14"/>
        </w:rPr>
        <w:t>i</w:t>
      </w:r>
      <w:r w:rsidRPr="00A32CB6">
        <w:rPr>
          <w:rFonts w:ascii="Courier New" w:hAnsi="Courier New" w:cs="Courier New"/>
          <w:sz w:val="14"/>
          <w:szCs w:val="14"/>
        </w:rPr>
        <w:t>telův hlas. Bylo nepřípustné, aby kdokoli vyřkl nahlas svůj soud dříve, než čteč. I on sám byl viditelně na pochybách.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Dosud nikdy se nesetkal s tvorem, kterého měl nyní před sebou. Prohlížel si jej velmi podrobně a bedlivě v duchu srovnával jednotlivé znaky a variabilní rovnice, které si pamatoval ze záznamů, shromážděných v Knize variant.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Vždyť jemu jako čteči nyní připadla povinnost n</w:t>
      </w:r>
      <w:r w:rsidRPr="00A32CB6">
        <w:rPr>
          <w:rFonts w:ascii="Courier New" w:hAnsi="Courier New" w:cs="Courier New"/>
          <w:sz w:val="14"/>
          <w:szCs w:val="14"/>
        </w:rPr>
        <w:t>o</w:t>
      </w:r>
      <w:r w:rsidRPr="00A32CB6">
        <w:rPr>
          <w:rFonts w:ascii="Courier New" w:hAnsi="Courier New" w:cs="Courier New"/>
          <w:sz w:val="14"/>
          <w:szCs w:val="14"/>
        </w:rPr>
        <w:t>vou zrůdu pojmenovat. K tomu však musí nejdříve najít dominantní znak – jenže ať si je prohlížel sebepodro</w:t>
      </w:r>
      <w:r w:rsidRPr="00A32CB6">
        <w:rPr>
          <w:rFonts w:ascii="Courier New" w:hAnsi="Courier New" w:cs="Courier New"/>
          <w:sz w:val="14"/>
          <w:szCs w:val="14"/>
        </w:rPr>
        <w:t>b</w:t>
      </w:r>
      <w:r w:rsidRPr="00A32CB6">
        <w:rPr>
          <w:rFonts w:ascii="Courier New" w:hAnsi="Courier New" w:cs="Courier New"/>
          <w:sz w:val="14"/>
          <w:szCs w:val="14"/>
        </w:rPr>
        <w:t>něji, malý mut jakoby žádný dominantní znak neměl.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Davir si najednou uvědomil, že je bledý a po z</w:t>
      </w:r>
      <w:r w:rsidRPr="00A32CB6">
        <w:rPr>
          <w:rFonts w:ascii="Courier New" w:hAnsi="Courier New" w:cs="Courier New"/>
          <w:sz w:val="14"/>
          <w:szCs w:val="14"/>
        </w:rPr>
        <w:t>á</w:t>
      </w:r>
      <w:r w:rsidRPr="00A32CB6">
        <w:rPr>
          <w:rFonts w:ascii="Courier New" w:hAnsi="Courier New" w:cs="Courier New"/>
          <w:sz w:val="14"/>
          <w:szCs w:val="14"/>
        </w:rPr>
        <w:t>dech že mu pojednou začaly stékat kapičky potu. Ruce se mu lehce chvěly. Na mysli mu vyvstala slova jedné z části Knihy odkazů.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Ticho v místnosti bylo již jen zdánlivé. Čteč hl</w:t>
      </w:r>
      <w:r w:rsidRPr="00A32CB6">
        <w:rPr>
          <w:rFonts w:ascii="Courier New" w:hAnsi="Courier New" w:cs="Courier New"/>
          <w:sz w:val="14"/>
          <w:szCs w:val="14"/>
        </w:rPr>
        <w:t>e</w:t>
      </w:r>
      <w:r w:rsidRPr="00A32CB6">
        <w:rPr>
          <w:rFonts w:ascii="Courier New" w:hAnsi="Courier New" w:cs="Courier New"/>
          <w:sz w:val="14"/>
          <w:szCs w:val="14"/>
        </w:rPr>
        <w:t>děl strnule na dítě a byl jakoby duchem nepřítomen. Z přítmí k němu doléhaly tiché poznámky.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je teda pěkná stvůra – jak je červená a jak se třese.“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 to zrůda nezrůda, stejně nepřežije.“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„I kdyby vydržela, k čemu bude dobrá?“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„Hnat to není, škoda, že to není hnat.“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Zrozený tvor, pitoreskně symetrický a s nezvyklým chmýřím na vypouklé hlavičce, ležel nehybně na kožeš</w:t>
      </w:r>
      <w:r w:rsidRPr="00A32CB6">
        <w:rPr>
          <w:rFonts w:ascii="Courier New" w:hAnsi="Courier New" w:cs="Courier New"/>
          <w:sz w:val="14"/>
          <w:szCs w:val="14"/>
        </w:rPr>
        <w:t>i</w:t>
      </w:r>
      <w:r w:rsidRPr="00A32CB6">
        <w:rPr>
          <w:rFonts w:ascii="Courier New" w:hAnsi="Courier New" w:cs="Courier New"/>
          <w:sz w:val="14"/>
          <w:szCs w:val="14"/>
        </w:rPr>
        <w:t>nách a namáhavě dýchal. Vypadá bezbranně, ale Davir cítil, že ho při pohledu na něj zaplavuje jakýsi nev</w:t>
      </w:r>
      <w:r w:rsidRPr="00A32CB6">
        <w:rPr>
          <w:rFonts w:ascii="Courier New" w:hAnsi="Courier New" w:cs="Courier New"/>
          <w:sz w:val="14"/>
          <w:szCs w:val="14"/>
        </w:rPr>
        <w:t>y</w:t>
      </w:r>
      <w:r w:rsidRPr="00A32CB6">
        <w:rPr>
          <w:rFonts w:ascii="Courier New" w:hAnsi="Courier New" w:cs="Courier New"/>
          <w:sz w:val="14"/>
          <w:szCs w:val="14"/>
        </w:rPr>
        <w:t>světlitelný strach. Byl čteč. Jako málokdo znal Knihu odkazů a jednotlivá evangelia. A už věděl, kde hledat název pro tvora, nového muta, který se zrodil před jeho zraky. Evangelium podle filosofa.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Posléze se vzchopil – musí dokončit rituál. Bude to poprvé, co poruší prastarou formulaci slov, ale není vyhnutí. Rázným pohybem ruky obrátil k sobě pozornost všech přítomných.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Uchopil do ruky jeden z hromádky svých pergamenů, krátce do něj pohlédl, jakoby se chtěl přesvědčit, že je to opravdu ten, který potřebuje, a konečně proml</w:t>
      </w:r>
      <w:r w:rsidRPr="00A32CB6">
        <w:rPr>
          <w:rFonts w:ascii="Courier New" w:hAnsi="Courier New" w:cs="Courier New"/>
          <w:sz w:val="14"/>
          <w:szCs w:val="14"/>
        </w:rPr>
        <w:t>u</w:t>
      </w:r>
      <w:r w:rsidRPr="00A32CB6">
        <w:rPr>
          <w:rFonts w:ascii="Courier New" w:hAnsi="Courier New" w:cs="Courier New"/>
          <w:sz w:val="14"/>
          <w:szCs w:val="14"/>
        </w:rPr>
        <w:t>vil.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 litanie Stvoření a litanie Zrození. Obě hovoří o tom, že v dávných dobách Ráje žil tvor, zvaný Člověk. Skrze své hříchy byl potrestán chaosem, ze kterého se zrodil mut. Slyšte, co hovoří Evangelium podle filos</w:t>
      </w:r>
      <w:r w:rsidRPr="00A32CB6">
        <w:rPr>
          <w:rFonts w:ascii="Courier New" w:hAnsi="Courier New" w:cs="Courier New"/>
          <w:sz w:val="14"/>
          <w:szCs w:val="14"/>
        </w:rPr>
        <w:t>o</w:t>
      </w:r>
      <w:r w:rsidRPr="00A32CB6">
        <w:rPr>
          <w:rFonts w:ascii="Courier New" w:hAnsi="Courier New" w:cs="Courier New"/>
          <w:sz w:val="14"/>
          <w:szCs w:val="14"/>
        </w:rPr>
        <w:t>fa. Na začátku byl člověk. A mut jest varianta člověka. Když odešel člověk, zbyl jen mut, tedy varianta. Ve světě chaosu pak ke každé variantě následuje varianta variant. Nebude tedy mut, jež by se nelišil od svých předků.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Od nepaměti přináleží nám, kteří čteme v Knize o</w:t>
      </w:r>
      <w:r w:rsidRPr="00A32CB6">
        <w:rPr>
          <w:rFonts w:ascii="Courier New" w:hAnsi="Courier New" w:cs="Courier New"/>
          <w:sz w:val="14"/>
          <w:szCs w:val="14"/>
        </w:rPr>
        <w:t>d</w:t>
      </w:r>
      <w:r w:rsidRPr="00A32CB6">
        <w:rPr>
          <w:rFonts w:ascii="Courier New" w:hAnsi="Courier New" w:cs="Courier New"/>
          <w:sz w:val="14"/>
          <w:szCs w:val="14"/>
        </w:rPr>
        <w:t>kazů a sestavujeme Knihu variant, přednášet v okamžiku zrození Litanie, aby nikdo nezapomněl. V naší moci je pojmenovat každého nového muta, určit jeho druh, var</w:t>
      </w:r>
      <w:r w:rsidRPr="00A32CB6">
        <w:rPr>
          <w:rFonts w:ascii="Courier New" w:hAnsi="Courier New" w:cs="Courier New"/>
          <w:sz w:val="14"/>
          <w:szCs w:val="14"/>
        </w:rPr>
        <w:t>i</w:t>
      </w:r>
      <w:r w:rsidRPr="00A32CB6">
        <w:rPr>
          <w:rFonts w:ascii="Courier New" w:hAnsi="Courier New" w:cs="Courier New"/>
          <w:sz w:val="14"/>
          <w:szCs w:val="14"/>
        </w:rPr>
        <w:t>antu variant, a je-li to nová zrůda, pak pojmenovat i ji skrze její dominantní znak. Je hnat a skřet, bloub a škvark, trp a srostlík, chromajzlík a slamák, jednoočka a bezrukouš. Je stanoveno sto a šedesáte a osm zákla</w:t>
      </w:r>
      <w:r w:rsidRPr="00A32CB6">
        <w:rPr>
          <w:rFonts w:ascii="Courier New" w:hAnsi="Courier New" w:cs="Courier New"/>
          <w:sz w:val="14"/>
          <w:szCs w:val="14"/>
        </w:rPr>
        <w:t>d</w:t>
      </w:r>
      <w:r w:rsidRPr="00A32CB6">
        <w:rPr>
          <w:rFonts w:ascii="Courier New" w:hAnsi="Courier New" w:cs="Courier New"/>
          <w:sz w:val="14"/>
          <w:szCs w:val="14"/>
        </w:rPr>
        <w:t>ních variant.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Nuž toto je mut, který nemá dominantního znaku. Avšak tak to praví Kniha odkazů: Každý mut má dominan</w:t>
      </w:r>
      <w:r w:rsidRPr="00A32CB6">
        <w:rPr>
          <w:rFonts w:ascii="Courier New" w:hAnsi="Courier New" w:cs="Courier New"/>
          <w:sz w:val="14"/>
          <w:szCs w:val="14"/>
        </w:rPr>
        <w:t>t</w:t>
      </w:r>
      <w:r w:rsidRPr="00A32CB6">
        <w:rPr>
          <w:rFonts w:ascii="Courier New" w:hAnsi="Courier New" w:cs="Courier New"/>
          <w:sz w:val="14"/>
          <w:szCs w:val="14"/>
        </w:rPr>
        <w:t>ní znak, neboť člověk jej nezrodil k obrazu svému.“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Dítě před čtečem tiše vzlyklo, snad zakřičelo hl</w:t>
      </w:r>
      <w:r w:rsidRPr="00A32CB6">
        <w:rPr>
          <w:rFonts w:ascii="Courier New" w:hAnsi="Courier New" w:cs="Courier New"/>
          <w:sz w:val="14"/>
          <w:szCs w:val="14"/>
        </w:rPr>
        <w:t>a</w:t>
      </w:r>
      <w:r w:rsidRPr="00A32CB6">
        <w:rPr>
          <w:rFonts w:ascii="Courier New" w:hAnsi="Courier New" w:cs="Courier New"/>
          <w:sz w:val="14"/>
          <w:szCs w:val="14"/>
        </w:rPr>
        <w:t>dy. A ač Davir již nesčetněkrát takto stál nad nově zrozeným mutem, připadalo mu pojednou, jakoby to za celou tu dlouhou dobu bylo poprvé, co pronese slova rituálu, zahajující poslední, třetí část obřadu.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„Zrodil se nový život.“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 nesčetných variant a variant variant byla nap</w:t>
      </w:r>
      <w:r w:rsidRPr="00A32CB6">
        <w:rPr>
          <w:rFonts w:ascii="Courier New" w:hAnsi="Courier New" w:cs="Courier New"/>
          <w:sz w:val="14"/>
          <w:szCs w:val="14"/>
        </w:rPr>
        <w:t>l</w:t>
      </w:r>
      <w:r w:rsidRPr="00A32CB6">
        <w:rPr>
          <w:rFonts w:ascii="Courier New" w:hAnsi="Courier New" w:cs="Courier New"/>
          <w:sz w:val="14"/>
          <w:szCs w:val="14"/>
        </w:rPr>
        <w:t>něna jedna jediná.“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Cítil na sobě překvapené a udivené pohledy, prot</w:t>
      </w:r>
      <w:r w:rsidRPr="00A32CB6">
        <w:rPr>
          <w:rFonts w:ascii="Courier New" w:hAnsi="Courier New" w:cs="Courier New"/>
          <w:sz w:val="14"/>
          <w:szCs w:val="14"/>
        </w:rPr>
        <w:t>o</w:t>
      </w:r>
      <w:r w:rsidRPr="00A32CB6">
        <w:rPr>
          <w:rFonts w:ascii="Courier New" w:hAnsi="Courier New" w:cs="Courier New"/>
          <w:sz w:val="14"/>
          <w:szCs w:val="14"/>
        </w:rPr>
        <w:t>že jeho slova zněla najednou jinak, než jak ukládal obřad. Přesto však pokračovali, vždyť alespoň úvodní věta se shodovala, A poslední, poslední bude také ste</w:t>
      </w:r>
      <w:r w:rsidRPr="00A32CB6">
        <w:rPr>
          <w:rFonts w:ascii="Courier New" w:hAnsi="Courier New" w:cs="Courier New"/>
          <w:sz w:val="14"/>
          <w:szCs w:val="14"/>
        </w:rPr>
        <w:t>j</w:t>
      </w:r>
      <w:r w:rsidRPr="00A32CB6">
        <w:rPr>
          <w:rFonts w:ascii="Courier New" w:hAnsi="Courier New" w:cs="Courier New"/>
          <w:sz w:val="14"/>
          <w:szCs w:val="14"/>
        </w:rPr>
        <w:t>ná.</w:t>
      </w:r>
    </w:p>
    <w:p w:rsidR="00A47698" w:rsidRPr="00A32CB6" w:rsidRDefault="00A47698" w:rsidP="005A643E">
      <w:pPr>
        <w:pStyle w:val="Text"/>
        <w:widowControl w:val="0"/>
        <w:ind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1C1A59C3" wp14:editId="39F26189">
            <wp:extent cx="2800800" cy="4640400"/>
            <wp:effectExtent l="0" t="0" r="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800" cy="46404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„Hle, zrodil se nový život,“ znovu zopakoval. „Pravím vám, že mi jej nelze pojmenovati podle dom</w:t>
      </w:r>
      <w:r w:rsidRPr="00A32CB6">
        <w:rPr>
          <w:rFonts w:ascii="Courier New" w:hAnsi="Courier New" w:cs="Courier New"/>
          <w:sz w:val="14"/>
          <w:szCs w:val="14"/>
        </w:rPr>
        <w:t>i</w:t>
      </w:r>
      <w:r w:rsidRPr="00A32CB6">
        <w:rPr>
          <w:rFonts w:ascii="Courier New" w:hAnsi="Courier New" w:cs="Courier New"/>
          <w:sz w:val="14"/>
          <w:szCs w:val="14"/>
        </w:rPr>
        <w:t>nantního znaku, neboť tento mut nemá dominantní znak. A přesto je mi dáno nazvat jej jménem, jediným a skute</w:t>
      </w:r>
      <w:r w:rsidRPr="00A32CB6">
        <w:rPr>
          <w:rFonts w:ascii="Courier New" w:hAnsi="Courier New" w:cs="Courier New"/>
          <w:sz w:val="14"/>
          <w:szCs w:val="14"/>
        </w:rPr>
        <w:t>č</w:t>
      </w:r>
      <w:r w:rsidRPr="00A32CB6">
        <w:rPr>
          <w:rFonts w:ascii="Courier New" w:hAnsi="Courier New" w:cs="Courier New"/>
          <w:sz w:val="14"/>
          <w:szCs w:val="14"/>
        </w:rPr>
        <w:t>ným.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Pohleďte a pomněte slov litanií – zde před vámi se znovu zrodil člověk. Neboť toto praví Evangelium podle filosofa: Z originálu učinil chaos kombinaci, a nastalo nesčíslné množství variant. Každá varianta pak jest svým originálem a vše, co ji předcházelo, a bude ji následovat, jest variantou nového originálu. A z pri</w:t>
      </w:r>
      <w:r w:rsidRPr="00A32CB6">
        <w:rPr>
          <w:rFonts w:ascii="Courier New" w:hAnsi="Courier New" w:cs="Courier New"/>
          <w:sz w:val="14"/>
          <w:szCs w:val="14"/>
        </w:rPr>
        <w:t>n</w:t>
      </w:r>
      <w:r w:rsidRPr="00A32CB6">
        <w:rPr>
          <w:rFonts w:ascii="Courier New" w:hAnsi="Courier New" w:cs="Courier New"/>
          <w:sz w:val="14"/>
          <w:szCs w:val="14"/>
        </w:rPr>
        <w:t>cipu matematické pravděpodobnosti nastane kombinace variant, kdy řetěz změn dojde od pozměněné kopie zpět k originálu, neboť tento jest součástí množiny všech kombinací již pozměněných variant.“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Měl pocit, že nikdo z mutů kolem něj přesně nech</w:t>
      </w:r>
      <w:r w:rsidRPr="00A32CB6">
        <w:rPr>
          <w:rFonts w:ascii="Courier New" w:hAnsi="Courier New" w:cs="Courier New"/>
          <w:sz w:val="14"/>
          <w:szCs w:val="14"/>
        </w:rPr>
        <w:t>á</w:t>
      </w:r>
      <w:r w:rsidRPr="00A32CB6">
        <w:rPr>
          <w:rFonts w:ascii="Courier New" w:hAnsi="Courier New" w:cs="Courier New"/>
          <w:sz w:val="14"/>
          <w:szCs w:val="14"/>
        </w:rPr>
        <w:t>pe, kam vlastně směřuje smysl jeho slov, ale byl si jist, že to nejdůležitější nakonec všichni určitě p</w:t>
      </w:r>
      <w:r w:rsidRPr="00A32CB6">
        <w:rPr>
          <w:rFonts w:ascii="Courier New" w:hAnsi="Courier New" w:cs="Courier New"/>
          <w:sz w:val="14"/>
          <w:szCs w:val="14"/>
        </w:rPr>
        <w:t>o</w:t>
      </w:r>
      <w:r w:rsidRPr="00A32CB6">
        <w:rPr>
          <w:rFonts w:ascii="Courier New" w:hAnsi="Courier New" w:cs="Courier New"/>
          <w:sz w:val="14"/>
          <w:szCs w:val="14"/>
        </w:rPr>
        <w:t>chopí.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„Než pamatujte,“ pokračoval, „že v okamžiku zroz</w:t>
      </w:r>
      <w:r w:rsidRPr="00A32CB6">
        <w:rPr>
          <w:rFonts w:ascii="Courier New" w:hAnsi="Courier New" w:cs="Courier New"/>
          <w:sz w:val="14"/>
          <w:szCs w:val="14"/>
        </w:rPr>
        <w:t>e</w:t>
      </w:r>
      <w:r w:rsidRPr="00A32CB6">
        <w:rPr>
          <w:rFonts w:ascii="Courier New" w:hAnsi="Courier New" w:cs="Courier New"/>
          <w:sz w:val="14"/>
          <w:szCs w:val="14"/>
        </w:rPr>
        <w:t>ní vám nenáleží souditi minulost, protože mut jest zrůda a nemá minulosti. Vám nyní přísluší posoudit budoucnost, to jest, může-li být nový tvor ku prospěchu celku.“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„Toto jest člověk. Není mut, jelikož má minulost. Záleží jen na nás, jaká bude jeho budoucnost, protože ve světě mutů je člověk stejně nestvůrný, jako je mut ve světě lidí. Je to mut nemut. Proto dobře zvažte své rozhodnutí,“ dodal Davir, než vyslovil poslední větu rituálu, tentokrát přesně, slovo od slova, jak mu to ukládá starobylý obyčej: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„Hleďte a suďte – co učiníme s touto zrůdou?“</w:t>
      </w:r>
    </w:p>
    <w:p w:rsidR="00A47698" w:rsidRPr="00A32CB6" w:rsidRDefault="00A47698" w:rsidP="005A643E">
      <w:pPr>
        <w:pStyle w:val="Text"/>
        <w:widowControl w:val="0"/>
        <w:spacing w:before="840" w:after="240"/>
        <w:ind w:left="567" w:right="1" w:firstLine="0"/>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22949A7D" wp14:editId="39F77F75">
            <wp:extent cx="2271600" cy="149760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1600" cy="14976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počátku byla existence, nebo spíše neexistence něčeho, co nebylo ani hmotou, ani duchovnem.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 to bylo? Odkud se to vzalo? Nikdo neví. Snad to byl zbytek, tečka za něčím dávno neexistujícím. Byla to jakási myšlenka, náznak, sen.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pak se to stalo.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se zastavilo. Ztuhlo. Zkonkrétnělo.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vznikl bod. Jako výkřik do prázdna. Byla to r</w:t>
      </w:r>
      <w:r w:rsidRPr="00A32CB6">
        <w:rPr>
          <w:rFonts w:ascii="Courier New" w:hAnsi="Courier New" w:cs="Courier New"/>
          <w:sz w:val="14"/>
          <w:szCs w:val="14"/>
        </w:rPr>
        <w:t>u</w:t>
      </w:r>
      <w:r w:rsidRPr="00A32CB6">
        <w:rPr>
          <w:rFonts w:ascii="Courier New" w:hAnsi="Courier New" w:cs="Courier New"/>
          <w:sz w:val="14"/>
          <w:szCs w:val="14"/>
        </w:rPr>
        <w:t>kavice hozená té nicotě.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I bod se pohnul a vytkl dráhu právě vznikajícího prostoru. Byla to přímka. A jako by tomu všemu ještě nebyl konec, spolu s pohybem bodu vznikl čas. Ne nějak odděleně, ale spolu s ním, jako by se prostor a čas navzájem podmiňovaly. To vše se odehrálo okamžitě, v nulovém čase, čas tu byl a minulost neexistovala.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I začala se přímka stáčet, rotovala kolem nehybn</w:t>
      </w:r>
      <w:r w:rsidRPr="00A32CB6">
        <w:rPr>
          <w:rFonts w:ascii="Courier New" w:hAnsi="Courier New" w:cs="Courier New"/>
          <w:sz w:val="14"/>
          <w:szCs w:val="14"/>
        </w:rPr>
        <w:t>é</w:t>
      </w:r>
      <w:r w:rsidRPr="00A32CB6">
        <w:rPr>
          <w:rFonts w:ascii="Courier New" w:hAnsi="Courier New" w:cs="Courier New"/>
          <w:sz w:val="14"/>
          <w:szCs w:val="14"/>
        </w:rPr>
        <w:t>ho bodu. Teď, v prostoročase, bylo všechno možné. I plocha, která právě vznikla.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Bez obzoru. Do nekonečna.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Cosi cinklo a čas se začal vlnkami šířit od toho bodu, který byl vzápětí zbaven všech privilegií a ztr</w:t>
      </w:r>
      <w:r w:rsidRPr="00A32CB6">
        <w:rPr>
          <w:rFonts w:ascii="Courier New" w:hAnsi="Courier New" w:cs="Courier New"/>
          <w:sz w:val="14"/>
          <w:szCs w:val="14"/>
        </w:rPr>
        <w:t>a</w:t>
      </w:r>
      <w:r w:rsidRPr="00A32CB6">
        <w:rPr>
          <w:rFonts w:ascii="Courier New" w:hAnsi="Courier New" w:cs="Courier New"/>
          <w:sz w:val="14"/>
          <w:szCs w:val="14"/>
        </w:rPr>
        <w:t>til se v nekonečnu sobě rovných.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Představení pokračovalo.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 krátké době, jako by prostor potřeboval nabrat síly, se plocha, která byla, dá-li se to tak říci, kruhem o nekonečném poloměru, přehnula, zakřivila se tam, kam neměla. Ani dopředu, ani do strany, ale jinam. Odněkud nahoru, odněkud dolů. A plocha se zakřivovala, uzavírala, přímky času se přibližovaly, až se plocha zakřivila úplně, vlny času se spojily a vznikla… ne</w:t>
      </w:r>
      <w:r w:rsidRPr="00A32CB6">
        <w:rPr>
          <w:rFonts w:ascii="Courier New" w:hAnsi="Courier New" w:cs="Courier New"/>
          <w:sz w:val="14"/>
          <w:szCs w:val="14"/>
        </w:rPr>
        <w:t>j</w:t>
      </w:r>
      <w:r w:rsidRPr="00A32CB6">
        <w:rPr>
          <w:rFonts w:ascii="Courier New" w:hAnsi="Courier New" w:cs="Courier New"/>
          <w:sz w:val="14"/>
          <w:szCs w:val="14"/>
        </w:rPr>
        <w:t>spíš to byla koule. Od té doby čas nemohl plynout kam chtěl, ale jen po jedné přímce a stále jedním směrem.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Cosi zašumělo, puklo a v kouli se rozptýlil drobný prach. Prach vířil, spojoval se a zase vířil. Z prachu se shlukovaly chuchvalce, z nich koule a na ty koule začaly působit různé síly a interakce, ale všechny byly v rovnováze. Která byla výjimečná, zanikla.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čas plynul.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 časem se věci stávaly složitější, podivnější, vznikaly a bujely roztodivné útvary. Některé z nich měly schopnost uvažovat, ale nebyly o nic zvláštnější, než ostatní.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 klid, jako před bouří. A bouře přišla. Aniž si kdokoliv něco uvědomil, pleskl poslední triumf abstra</w:t>
      </w:r>
      <w:r w:rsidRPr="00A32CB6">
        <w:rPr>
          <w:rFonts w:ascii="Courier New" w:hAnsi="Courier New" w:cs="Courier New"/>
          <w:sz w:val="14"/>
          <w:szCs w:val="14"/>
        </w:rPr>
        <w:t>k</w:t>
      </w:r>
      <w:r w:rsidRPr="00A32CB6">
        <w:rPr>
          <w:rFonts w:ascii="Courier New" w:hAnsi="Courier New" w:cs="Courier New"/>
          <w:sz w:val="14"/>
          <w:szCs w:val="14"/>
        </w:rPr>
        <w:t>ta a čas ztratil své okovy. Rozhlédl se do všech stran a spolu s ním začala koule rotovat kolem nehybné kru</w:t>
      </w:r>
      <w:r w:rsidRPr="00A32CB6">
        <w:rPr>
          <w:rFonts w:ascii="Courier New" w:hAnsi="Courier New" w:cs="Courier New"/>
          <w:sz w:val="14"/>
          <w:szCs w:val="14"/>
        </w:rPr>
        <w:t>ž</w:t>
      </w:r>
      <w:r w:rsidRPr="00A32CB6">
        <w:rPr>
          <w:rFonts w:ascii="Courier New" w:hAnsi="Courier New" w:cs="Courier New"/>
          <w:sz w:val="14"/>
          <w:szCs w:val="14"/>
        </w:rPr>
        <w:t>nice. Bylo to tu. Vyvrcholení. Koule vytínala do pr</w:t>
      </w:r>
      <w:r w:rsidRPr="00A32CB6">
        <w:rPr>
          <w:rFonts w:ascii="Courier New" w:hAnsi="Courier New" w:cs="Courier New"/>
          <w:sz w:val="14"/>
          <w:szCs w:val="14"/>
        </w:rPr>
        <w:t>o</w:t>
      </w:r>
      <w:r w:rsidRPr="00A32CB6">
        <w:rPr>
          <w:rFonts w:ascii="Courier New" w:hAnsi="Courier New" w:cs="Courier New"/>
          <w:sz w:val="14"/>
          <w:szCs w:val="14"/>
        </w:rPr>
        <w:t>storu čtvrtou souřadnici. Všechno složité se zjednod</w:t>
      </w:r>
      <w:r w:rsidRPr="00A32CB6">
        <w:rPr>
          <w:rFonts w:ascii="Courier New" w:hAnsi="Courier New" w:cs="Courier New"/>
          <w:sz w:val="14"/>
          <w:szCs w:val="14"/>
        </w:rPr>
        <w:t>u</w:t>
      </w:r>
      <w:r w:rsidRPr="00A32CB6">
        <w:rPr>
          <w:rFonts w:ascii="Courier New" w:hAnsi="Courier New" w:cs="Courier New"/>
          <w:sz w:val="14"/>
          <w:szCs w:val="14"/>
        </w:rPr>
        <w:t>šilo a naopak. Byl to monumentální závěr. Prostory se prolnuly, sjednotily. Jeden, dva, milion… nekonečno!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 co bylo pak?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Pak mýdlová bublina praskla.</w:t>
      </w:r>
    </w:p>
    <w:p w:rsidR="00A47698" w:rsidRPr="005A643E" w:rsidRDefault="00A47698" w:rsidP="005A643E">
      <w:pPr>
        <w:pStyle w:val="Text"/>
        <w:widowControl w:val="0"/>
        <w:spacing w:before="240"/>
        <w:ind w:right="1" w:firstLine="0"/>
        <w:jc w:val="center"/>
        <w:rPr>
          <w:rFonts w:ascii="Courier New" w:hAnsi="Courier New" w:cs="Courier New"/>
        </w:rPr>
      </w:pPr>
      <w:r w:rsidRPr="005A643E">
        <w:rPr>
          <w:rFonts w:ascii="Courier New" w:hAnsi="Courier New" w:cs="Courier New"/>
        </w:rPr>
        <w:t>&amp; &amp; &amp;</w:t>
      </w: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15171B">
          <w:pgSz w:w="11907" w:h="16839" w:code="9"/>
          <w:pgMar w:top="1134" w:right="1134" w:bottom="1134" w:left="1134" w:header="510" w:footer="510" w:gutter="0"/>
          <w:pgNumType w:fmt="numberInDash"/>
          <w:cols w:num="2" w:space="340"/>
          <w:docGrid w:linePitch="360"/>
        </w:sectPr>
      </w:pPr>
    </w:p>
    <w:p w:rsidR="005A643E" w:rsidRDefault="00A47698" w:rsidP="005A643E">
      <w:pPr>
        <w:pStyle w:val="Text"/>
        <w:widowControl w:val="0"/>
        <w:spacing w:after="120"/>
        <w:ind w:right="1" w:firstLine="0"/>
        <w:jc w:val="center"/>
        <w:rPr>
          <w:rFonts w:ascii="Courier New" w:hAnsi="Courier New" w:cs="Courier New"/>
          <w:sz w:val="14"/>
          <w:szCs w:val="14"/>
        </w:rPr>
        <w:sectPr w:rsidR="005A643E" w:rsidSect="0015171B">
          <w:pgSz w:w="11907" w:h="16839" w:code="9"/>
          <w:pgMar w:top="1134" w:right="1134" w:bottom="1134" w:left="1134" w:header="510" w:footer="510" w:gutter="0"/>
          <w:pgNumType w:fmt="numberInDash"/>
          <w:cols w:space="708"/>
          <w:docGrid w:linePitch="360"/>
        </w:sectPr>
      </w:pPr>
      <w:r w:rsidRPr="00A32CB6">
        <w:rPr>
          <w:rFonts w:ascii="Courier New" w:hAnsi="Courier New" w:cs="Courier New"/>
          <w:noProof/>
          <w:sz w:val="14"/>
          <w:szCs w:val="14"/>
        </w:rPr>
        <w:drawing>
          <wp:inline distT="0" distB="0" distL="0" distR="0" wp14:anchorId="0E2F00E3" wp14:editId="3C41B744">
            <wp:extent cx="4064400" cy="392400"/>
            <wp:effectExtent l="0" t="0" r="0" b="825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4400" cy="3924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Starat se o lidi, kteří nejsou ve stavu pacie</w:t>
      </w:r>
      <w:r w:rsidRPr="00A32CB6">
        <w:rPr>
          <w:rFonts w:ascii="Courier New" w:hAnsi="Courier New" w:cs="Courier New"/>
          <w:sz w:val="14"/>
          <w:szCs w:val="14"/>
        </w:rPr>
        <w:t>n</w:t>
      </w:r>
      <w:r w:rsidRPr="00A32CB6">
        <w:rPr>
          <w:rFonts w:ascii="Courier New" w:hAnsi="Courier New" w:cs="Courier New"/>
          <w:sz w:val="14"/>
          <w:szCs w:val="14"/>
        </w:rPr>
        <w:t>tů, to není v povinnostech noční služby lůžkového oddělení, od toho je ve dne ambulance, jenže se už nedá nic dělat. Když zavolal vrátný, že tam má člov</w:t>
      </w:r>
      <w:r w:rsidRPr="00A32CB6">
        <w:rPr>
          <w:rFonts w:ascii="Courier New" w:hAnsi="Courier New" w:cs="Courier New"/>
          <w:sz w:val="14"/>
          <w:szCs w:val="14"/>
        </w:rPr>
        <w:t>ě</w:t>
      </w:r>
      <w:r w:rsidRPr="00A32CB6">
        <w:rPr>
          <w:rFonts w:ascii="Courier New" w:hAnsi="Courier New" w:cs="Courier New"/>
          <w:sz w:val="14"/>
          <w:szCs w:val="14"/>
        </w:rPr>
        <w:t>ka, se kterým si neví rady, doktor sešel dolů, chvíli něco vykládal o ordinačních hodinách a o zdravém rozumu, ale ten chlap vypadal tak naléhavě, že nak</w:t>
      </w:r>
      <w:r w:rsidRPr="00A32CB6">
        <w:rPr>
          <w:rFonts w:ascii="Courier New" w:hAnsi="Courier New" w:cs="Courier New"/>
          <w:sz w:val="14"/>
          <w:szCs w:val="14"/>
        </w:rPr>
        <w:t>o</w:t>
      </w:r>
      <w:r w:rsidRPr="00A32CB6">
        <w:rPr>
          <w:rFonts w:ascii="Courier New" w:hAnsi="Courier New" w:cs="Courier New"/>
          <w:sz w:val="14"/>
          <w:szCs w:val="14"/>
        </w:rPr>
        <w:t>nec mávl rukou a vzal ho nahoru. Nejspíš nějaký sr</w:t>
      </w:r>
      <w:r w:rsidRPr="00A32CB6">
        <w:rPr>
          <w:rFonts w:ascii="Courier New" w:hAnsi="Courier New" w:cs="Courier New"/>
          <w:sz w:val="14"/>
          <w:szCs w:val="14"/>
        </w:rPr>
        <w:t>d</w:t>
      </w:r>
      <w:r w:rsidRPr="00A32CB6">
        <w:rPr>
          <w:rFonts w:ascii="Courier New" w:hAnsi="Courier New" w:cs="Courier New"/>
          <w:sz w:val="14"/>
          <w:szCs w:val="14"/>
        </w:rPr>
        <w:t>cervoucí rozvod, nešťastná zpronevěra nebo něco p</w:t>
      </w:r>
      <w:r w:rsidRPr="00A32CB6">
        <w:rPr>
          <w:rFonts w:ascii="Courier New" w:hAnsi="Courier New" w:cs="Courier New"/>
          <w:sz w:val="14"/>
          <w:szCs w:val="14"/>
        </w:rPr>
        <w:t>o</w:t>
      </w:r>
      <w:r w:rsidRPr="00A32CB6">
        <w:rPr>
          <w:rFonts w:ascii="Courier New" w:hAnsi="Courier New" w:cs="Courier New"/>
          <w:sz w:val="14"/>
          <w:szCs w:val="14"/>
        </w:rPr>
        <w:t>dobného, protože na psychiatrii nic jiného samo n</w:t>
      </w:r>
      <w:r w:rsidRPr="00A32CB6">
        <w:rPr>
          <w:rFonts w:ascii="Courier New" w:hAnsi="Courier New" w:cs="Courier New"/>
          <w:sz w:val="14"/>
          <w:szCs w:val="14"/>
        </w:rPr>
        <w:t>e</w:t>
      </w:r>
      <w:r w:rsidRPr="00A32CB6">
        <w:rPr>
          <w:rFonts w:ascii="Courier New" w:hAnsi="Courier New" w:cs="Courier New"/>
          <w:sz w:val="14"/>
          <w:szCs w:val="14"/>
        </w:rPr>
        <w:t>přijde. Bude to poslouchat na půl ucha a aspoň si při tom nalinkuje kolonky v deníku služeb.</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ukázal na odřené křesílko, sám se posadil naproti a podíval se na muže. Něco mezi třicítkou a čtyřicítkou, celkem slušná úroveň a žádné známky zanedbání.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vás poslouchám,“ řekl doktor.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 se trochu předklonil a několikrát polkl, pak sklopil hlavu a začal si pravou rukou lámat prsty levé. Na dvou z nich měl zčernalé nehty s poraněnými lůžky.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„Potřebuji pomoc, pane doktore. Potřebuji pomoc, ale nevěřím, že by mi pomoci šlo. Přesto se o to pokouším, protože… Protože prostě chci žít!“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to zase bude noc! Doktor vzal tužku a pr</w:t>
      </w:r>
      <w:r w:rsidRPr="00A32CB6">
        <w:rPr>
          <w:rFonts w:ascii="Courier New" w:hAnsi="Courier New" w:cs="Courier New"/>
          <w:sz w:val="14"/>
          <w:szCs w:val="14"/>
        </w:rPr>
        <w:t>a</w:t>
      </w:r>
      <w:r w:rsidRPr="00A32CB6">
        <w:rPr>
          <w:rFonts w:ascii="Courier New" w:hAnsi="Courier New" w:cs="Courier New"/>
          <w:sz w:val="14"/>
          <w:szCs w:val="14"/>
        </w:rPr>
        <w:t>vítko a začal linkovat. Nejspíše rakovina a bude to až do rána pořád dokola: nesmíte se poddávat… známe mnoho pacientů, kteří… žádný případ není předem ztr</w:t>
      </w:r>
      <w:r w:rsidRPr="00A32CB6">
        <w:rPr>
          <w:rFonts w:ascii="Courier New" w:hAnsi="Courier New" w:cs="Courier New"/>
          <w:sz w:val="14"/>
          <w:szCs w:val="14"/>
        </w:rPr>
        <w:t>a</w:t>
      </w:r>
      <w:r w:rsidRPr="00A32CB6">
        <w:rPr>
          <w:rFonts w:ascii="Courier New" w:hAnsi="Courier New" w:cs="Courier New"/>
          <w:sz w:val="14"/>
          <w:szCs w:val="14"/>
        </w:rPr>
        <w:t>cený…, z lékařského hlediska… a ráno bude zase tam, kde je teď.</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Mužův hlas byl tichý a zdánlivě klidný, ale bylo cítit, že je to klid vynucený vůlí.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„Budu mluvit jako blázen a byl bych dokonce rád, kdybych bláznem byl. Jenže nesmyslnost toho, co vám budu vykládat, nespočívá ve mně, ale v něčem mimo. Doktore, vím, že má-li se ozvat rána, musím nejprve bouchnout do stolu, vím, že voda šplouchne teprve potom, co do ní hodím kámen, tedy vím, že následek se může dostavit jedině po příčině, vždycky nejprve příčina a potom teprve následek. Jenže u mne nebo alespoň u mého těla to neplatí. Jako by nejdřív šplouchla voda a pak teprve padaly kameny. Je to nesmysl, ale je to tak a já to nedovedu vrátit.“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rakovinu to už nevypadalo a doktor si o</w:t>
      </w:r>
      <w:r w:rsidRPr="00A32CB6">
        <w:rPr>
          <w:rFonts w:ascii="Courier New" w:hAnsi="Courier New" w:cs="Courier New"/>
          <w:sz w:val="14"/>
          <w:szCs w:val="14"/>
        </w:rPr>
        <w:t>d</w:t>
      </w:r>
      <w:r w:rsidRPr="00A32CB6">
        <w:rPr>
          <w:rFonts w:ascii="Courier New" w:hAnsi="Courier New" w:cs="Courier New"/>
          <w:sz w:val="14"/>
          <w:szCs w:val="14"/>
        </w:rPr>
        <w:t>dychl. Linkovat sice nepřestal, ale chvílemi zdvihl hlavu a dal najevo, že poslouchá. Napětí v mužově tváři začalo trochu polevovat a i pohyby rukou ztr</w:t>
      </w:r>
      <w:r w:rsidRPr="00A32CB6">
        <w:rPr>
          <w:rFonts w:ascii="Courier New" w:hAnsi="Courier New" w:cs="Courier New"/>
          <w:sz w:val="14"/>
          <w:szCs w:val="14"/>
        </w:rPr>
        <w:t>á</w:t>
      </w:r>
      <w:r w:rsidRPr="00A32CB6">
        <w:rPr>
          <w:rFonts w:ascii="Courier New" w:hAnsi="Courier New" w:cs="Courier New"/>
          <w:sz w:val="14"/>
          <w:szCs w:val="14"/>
        </w:rPr>
        <w:t>cely původní křečovitost.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„Začalo to v dětství. Strašně jsem se bál zub</w:t>
      </w:r>
      <w:r w:rsidRPr="00A32CB6">
        <w:rPr>
          <w:rFonts w:ascii="Courier New" w:hAnsi="Courier New" w:cs="Courier New"/>
          <w:sz w:val="14"/>
          <w:szCs w:val="14"/>
        </w:rPr>
        <w:t>a</w:t>
      </w:r>
      <w:r w:rsidRPr="00A32CB6">
        <w:rPr>
          <w:rFonts w:ascii="Courier New" w:hAnsi="Courier New" w:cs="Courier New"/>
          <w:sz w:val="14"/>
          <w:szCs w:val="14"/>
        </w:rPr>
        <w:t>ře. Měl jsem z něho takovou hrůzu, že jsem vždycky už dlouho předem nemyslel na nic jiného, než na to, co mně u něho čeká. Dopředu jsem si představoval všechny jeho zákroky a představoval jsem si i bolest, kterou vyvolají. Mám mizerné zuby, takže jsem k zubaři musel často a brzy jsem byl virtuóz nejen v předpovídání zákroků, ale i v předpovídání bolestí. Až potud by bylo všechno v pořádku, jenže ono to pokračovalo dál. Čím intenzivněji jsem bolestmi trpěl v představách, tím méně jsem potom cítil v ordinaci a za nějakou dobu jsem v ordinaci necítil nic, skutečně nic, jak</w:t>
      </w:r>
      <w:r w:rsidRPr="00A32CB6">
        <w:rPr>
          <w:rFonts w:ascii="Courier New" w:hAnsi="Courier New" w:cs="Courier New"/>
          <w:sz w:val="14"/>
          <w:szCs w:val="14"/>
        </w:rPr>
        <w:t>o</w:t>
      </w:r>
      <w:r w:rsidRPr="00A32CB6">
        <w:rPr>
          <w:rFonts w:ascii="Courier New" w:hAnsi="Courier New" w:cs="Courier New"/>
          <w:sz w:val="14"/>
          <w:szCs w:val="14"/>
        </w:rPr>
        <w:t>by se rýpali v cizích ústech. Nenamlouval jsem si to, udivovalo to i lékaře a já musel bolesti začít pře</w:t>
      </w:r>
      <w:r w:rsidRPr="00A32CB6">
        <w:rPr>
          <w:rFonts w:ascii="Courier New" w:hAnsi="Courier New" w:cs="Courier New"/>
          <w:sz w:val="14"/>
          <w:szCs w:val="14"/>
        </w:rPr>
        <w:t>d</w:t>
      </w:r>
      <w:r w:rsidRPr="00A32CB6">
        <w:rPr>
          <w:rFonts w:ascii="Courier New" w:hAnsi="Courier New" w:cs="Courier New"/>
          <w:sz w:val="14"/>
          <w:szCs w:val="14"/>
        </w:rPr>
        <w:t>stírat, abych se vyhnul vysvětlování. Zkrátka pře</w:t>
      </w:r>
      <w:r w:rsidRPr="00A32CB6">
        <w:rPr>
          <w:rFonts w:ascii="Courier New" w:hAnsi="Courier New" w:cs="Courier New"/>
          <w:sz w:val="14"/>
          <w:szCs w:val="14"/>
        </w:rPr>
        <w:t>d</w:t>
      </w:r>
      <w:r w:rsidRPr="00A32CB6">
        <w:rPr>
          <w:rFonts w:ascii="Courier New" w:hAnsi="Courier New" w:cs="Courier New"/>
          <w:sz w:val="14"/>
          <w:szCs w:val="14"/>
        </w:rPr>
        <w:t>stava bolesti se stala natolik autentickou, že přestala být představou bolesti a stala se bolestí skutečnou. Jenomže bolestí, která přichází dřív než její příčina. Postupem doby se to přestalo omezovat jenom na bolesti u zubaře a já začal cítit předem každou bolest. Dokonce i bolesti vyvolané příčinami úplně náhodnými a tedy bolesti nečekané. Ano, je to proti zdravému rozumu a proto jsem přišel sem, na psychiatrii. Vy dovedete mluvit s blázny. Já se sice za blázna nepovažuji, ale to, co říkám, rozhodně bláznivé je. Uvědomuji si to. Zákony kauzality obr</w:t>
      </w:r>
      <w:r w:rsidRPr="00A32CB6">
        <w:rPr>
          <w:rFonts w:ascii="Courier New" w:hAnsi="Courier New" w:cs="Courier New"/>
          <w:sz w:val="14"/>
          <w:szCs w:val="14"/>
        </w:rPr>
        <w:t>á</w:t>
      </w:r>
      <w:r w:rsidRPr="00A32CB6">
        <w:rPr>
          <w:rFonts w:ascii="Courier New" w:hAnsi="Courier New" w:cs="Courier New"/>
          <w:sz w:val="14"/>
          <w:szCs w:val="14"/>
        </w:rPr>
        <w:t>cené naruby. Nesmysl, ale je to tak.“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odložil deník služeb, zapálil si cigaretu a mechanicky si pohrával s pravítkem. V tomhle odd</w:t>
      </w:r>
      <w:r w:rsidRPr="00A32CB6">
        <w:rPr>
          <w:rFonts w:ascii="Courier New" w:hAnsi="Courier New" w:cs="Courier New"/>
          <w:sz w:val="14"/>
          <w:szCs w:val="14"/>
        </w:rPr>
        <w:t>ě</w:t>
      </w:r>
      <w:r w:rsidRPr="00A32CB6">
        <w:rPr>
          <w:rFonts w:ascii="Courier New" w:hAnsi="Courier New" w:cs="Courier New"/>
          <w:sz w:val="14"/>
          <w:szCs w:val="14"/>
        </w:rPr>
        <w:t>lení bývají protivnější případy. Ten dnešní se drží při zemi, mluví gramotně a není vlezlý. Vlastně doc</w:t>
      </w:r>
      <w:r w:rsidRPr="00A32CB6">
        <w:rPr>
          <w:rFonts w:ascii="Courier New" w:hAnsi="Courier New" w:cs="Courier New"/>
          <w:sz w:val="14"/>
          <w:szCs w:val="14"/>
        </w:rPr>
        <w:t>e</w:t>
      </w:r>
      <w:r w:rsidRPr="00A32CB6">
        <w:rPr>
          <w:rFonts w:ascii="Courier New" w:hAnsi="Courier New" w:cs="Courier New"/>
          <w:sz w:val="14"/>
          <w:szCs w:val="14"/>
        </w:rPr>
        <w:t>la příjemný člověk, mohlo to dopadnout hůř.</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 požádal o svolení, vytáhl si cigarety a z</w:t>
      </w:r>
      <w:r w:rsidRPr="00A32CB6">
        <w:rPr>
          <w:rFonts w:ascii="Courier New" w:hAnsi="Courier New" w:cs="Courier New"/>
          <w:sz w:val="14"/>
          <w:szCs w:val="14"/>
        </w:rPr>
        <w:t>a</w:t>
      </w:r>
      <w:r w:rsidRPr="00A32CB6">
        <w:rPr>
          <w:rFonts w:ascii="Courier New" w:hAnsi="Courier New" w:cs="Courier New"/>
          <w:sz w:val="14"/>
          <w:szCs w:val="14"/>
        </w:rPr>
        <w:t>pálil si také.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„Zkrátka, z ničeho nic třeba ucítím bolest v lokti, zcela bez příčiny a nečekaně. Po chvíli to přejde a já na to zapomenu. Pak bum! A praštím se o něco do stolu, až to břinkne. Necítím už ovšem nic. Nebo, zase bez příčiny a nečekaně, začnou mně pálit prsty a zase to přejde a zase na to zapomenu. Pak si chci nalít kávu a chytím konvici za horké ucho. Ruka cukne, pustí konvici na zem, ale já necítím nic. Nebo jiný případ. Zhruba před týdnem v noci mne vzbudila bolest prstů levé ruky. Ztěží jsem se ovládl, abych hekal jenom tiše a nebudil ženu. Bolelo to dlouho a já usnul až k ránu. Druhý den dopoledne mi ty prsty jeden kolega přibouchl dvířky auta. A já necítil zase nic,“ muž natáhl ruku k doktorovi, „ale jak vidíte, rána to byla. Slézají mi z toho dva nehty,“ muž vr</w:t>
      </w:r>
      <w:r w:rsidRPr="00A32CB6">
        <w:rPr>
          <w:rFonts w:ascii="Courier New" w:hAnsi="Courier New" w:cs="Courier New"/>
          <w:sz w:val="14"/>
          <w:szCs w:val="14"/>
        </w:rPr>
        <w:t>á</w:t>
      </w:r>
      <w:r w:rsidRPr="00A32CB6">
        <w:rPr>
          <w:rFonts w:ascii="Courier New" w:hAnsi="Courier New" w:cs="Courier New"/>
          <w:sz w:val="14"/>
          <w:szCs w:val="14"/>
        </w:rPr>
        <w:t>til ruku na stůl a odmlčel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zamáčkl cigaretu, podíval se na pravítko, se kterým si stále pohrával a uvědomil si, že jím snadno dosáhne na mužovu ruku. Slavné diagnostické oddělení, které zabírá celé přízemí, nahradí obyče</w:t>
      </w:r>
      <w:r w:rsidRPr="00A32CB6">
        <w:rPr>
          <w:rFonts w:ascii="Courier New" w:hAnsi="Courier New" w:cs="Courier New"/>
          <w:sz w:val="14"/>
          <w:szCs w:val="14"/>
        </w:rPr>
        <w:t>j</w:t>
      </w:r>
      <w:r w:rsidRPr="00A32CB6">
        <w:rPr>
          <w:rFonts w:ascii="Courier New" w:hAnsi="Courier New" w:cs="Courier New"/>
          <w:sz w:val="14"/>
          <w:szCs w:val="14"/>
        </w:rPr>
        <w:t>ném dřevěným pravítkem. Bezděky se usmál…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„Vám se to zdá směšné, doktore, ale připusťte, alespoň na chvíli, že to, co říkám, je pravda. Nev</w:t>
      </w:r>
      <w:r w:rsidRPr="00A32CB6">
        <w:rPr>
          <w:rFonts w:ascii="Courier New" w:hAnsi="Courier New" w:cs="Courier New"/>
          <w:sz w:val="14"/>
          <w:szCs w:val="14"/>
        </w:rPr>
        <w:t>ě</w:t>
      </w:r>
      <w:r w:rsidRPr="00A32CB6">
        <w:rPr>
          <w:rFonts w:ascii="Courier New" w:hAnsi="Courier New" w:cs="Courier New"/>
          <w:sz w:val="14"/>
          <w:szCs w:val="14"/>
        </w:rPr>
        <w:t>řil byste, jak často vás něco zabolí a vy si toho ani nevšimnete. Nevšimnete, protože prožíváte bolest v kontextu s její příčinou, za okolností, kdy je logi</w:t>
      </w:r>
      <w:r w:rsidRPr="00A32CB6">
        <w:rPr>
          <w:rFonts w:ascii="Courier New" w:hAnsi="Courier New" w:cs="Courier New"/>
          <w:sz w:val="14"/>
          <w:szCs w:val="14"/>
        </w:rPr>
        <w:t>c</w:t>
      </w:r>
      <w:r w:rsidRPr="00A32CB6">
        <w:rPr>
          <w:rFonts w:ascii="Courier New" w:hAnsi="Courier New" w:cs="Courier New"/>
          <w:sz w:val="14"/>
          <w:szCs w:val="14"/>
        </w:rPr>
        <w:t>ká a proto přirozená. Já si jí ale nevšímat nemohu. Já ji cítím vytrženou ze souvislostí, bez varování, beze smyslu, bez vztahu k situaci, ve které jsem. Ta bolest, ať je silná nebo slabá, trčí v tu chvíli jako vykřičník na prázdné stránce nebo jako bouchnutí dveří, které se ještě nezavřely. Víte, že vás něco čeká, ale nevíte co, a nevíte, jak se bránit. Víte, že kolem vás něco je, něco co se nezadržitelně př</w:t>
      </w:r>
      <w:r w:rsidRPr="00A32CB6">
        <w:rPr>
          <w:rFonts w:ascii="Courier New" w:hAnsi="Courier New" w:cs="Courier New"/>
          <w:sz w:val="14"/>
          <w:szCs w:val="14"/>
        </w:rPr>
        <w:t>i</w:t>
      </w:r>
      <w:r w:rsidRPr="00A32CB6">
        <w:rPr>
          <w:rFonts w:ascii="Courier New" w:hAnsi="Courier New" w:cs="Courier New"/>
          <w:sz w:val="14"/>
          <w:szCs w:val="14"/>
        </w:rPr>
        <w:t>bližuje, aby…“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dlouhý je interval mezi bolestí a příč</w:t>
      </w:r>
      <w:r w:rsidRPr="00A32CB6">
        <w:rPr>
          <w:rFonts w:ascii="Courier New" w:hAnsi="Courier New" w:cs="Courier New"/>
          <w:sz w:val="14"/>
          <w:szCs w:val="14"/>
        </w:rPr>
        <w:t>i</w:t>
      </w:r>
      <w:r w:rsidRPr="00A32CB6">
        <w:rPr>
          <w:rFonts w:ascii="Courier New" w:hAnsi="Courier New" w:cs="Courier New"/>
          <w:sz w:val="14"/>
          <w:szCs w:val="14"/>
        </w:rPr>
        <w:t>nou?“ přerušil ho doktor a s vnitřním uspokojením přejížděl palcem po hraně pravítka.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„Podle toho. Když jde o nějakou malichernost, pak jenom pár minut, ale například u těch přibouchn</w:t>
      </w:r>
      <w:r w:rsidRPr="00A32CB6">
        <w:rPr>
          <w:rFonts w:ascii="Courier New" w:hAnsi="Courier New" w:cs="Courier New"/>
          <w:sz w:val="14"/>
          <w:szCs w:val="14"/>
        </w:rPr>
        <w:t>u</w:t>
      </w:r>
      <w:r w:rsidRPr="00A32CB6">
        <w:rPr>
          <w:rFonts w:ascii="Courier New" w:hAnsi="Courier New" w:cs="Courier New"/>
          <w:sz w:val="14"/>
          <w:szCs w:val="14"/>
        </w:rPr>
        <w:t>tých prstů to bylo několik hodin. Čím větší je b</w:t>
      </w:r>
      <w:r w:rsidRPr="00A32CB6">
        <w:rPr>
          <w:rFonts w:ascii="Courier New" w:hAnsi="Courier New" w:cs="Courier New"/>
          <w:sz w:val="14"/>
          <w:szCs w:val="14"/>
        </w:rPr>
        <w:t>o</w:t>
      </w:r>
      <w:r w:rsidRPr="00A32CB6">
        <w:rPr>
          <w:rFonts w:ascii="Courier New" w:hAnsi="Courier New" w:cs="Courier New"/>
          <w:sz w:val="14"/>
          <w:szCs w:val="14"/>
        </w:rPr>
        <w:t>lest, tím víc předchází svou příčinu.“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Mužovy ruce byly stále na stole a doktor pevně sevřel pravítko. Tak. A teď stačí seknout a celá teorie o předcházející bolesti se rozsype. Doktor nedovedl potlačit vzrušení a s klukovským zaujetím se soustřeďoval na úder. Hlavně se strefit! Nevěřil té historce ani za mák, ale jistota a zvláštní logika, s jakou byla podávána, ho přece jen podmaňovala. Byl zvědav, jak se muž bude tvářit, až ho prsty zabolí přesně v okamžiku, kdy na ně dopadne pravítko. Doktor v duchu odpočítával, raz, dva…, ale v tom ticho pok</w:t>
      </w:r>
      <w:r w:rsidRPr="00A32CB6">
        <w:rPr>
          <w:rFonts w:ascii="Courier New" w:hAnsi="Courier New" w:cs="Courier New"/>
          <w:sz w:val="14"/>
          <w:szCs w:val="14"/>
        </w:rPr>
        <w:t>o</w:t>
      </w:r>
      <w:r w:rsidRPr="00A32CB6">
        <w:rPr>
          <w:rFonts w:ascii="Courier New" w:hAnsi="Courier New" w:cs="Courier New"/>
          <w:sz w:val="14"/>
          <w:szCs w:val="14"/>
        </w:rPr>
        <w:t>je prořízl zvonek telefonu. Doktor zaklel a natáhl se pro sluchátko. Samozřejmě! Úplně pitomý dotaz úplně pitomého ošetřovatele. Zrovna teď!</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 si při tom zapálil novou cigaretu a zkřížil ruce na prsou.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„Doktore, mluvím, jako bych vás chtěl jenom př</w:t>
      </w:r>
      <w:r w:rsidRPr="00A32CB6">
        <w:rPr>
          <w:rFonts w:ascii="Courier New" w:hAnsi="Courier New" w:cs="Courier New"/>
          <w:sz w:val="14"/>
          <w:szCs w:val="14"/>
        </w:rPr>
        <w:t>e</w:t>
      </w:r>
      <w:r w:rsidRPr="00A32CB6">
        <w:rPr>
          <w:rFonts w:ascii="Courier New" w:hAnsi="Courier New" w:cs="Courier New"/>
          <w:sz w:val="14"/>
          <w:szCs w:val="14"/>
        </w:rPr>
        <w:t>svědčit, že mám pravdu. Přitom…“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„Přitom mě jenom chcete přesvědčit, že ji nem</w:t>
      </w:r>
      <w:r w:rsidRPr="00A32CB6">
        <w:rPr>
          <w:rFonts w:ascii="Courier New" w:hAnsi="Courier New" w:cs="Courier New"/>
          <w:sz w:val="14"/>
          <w:szCs w:val="14"/>
        </w:rPr>
        <w:t>á</w:t>
      </w:r>
      <w:r w:rsidRPr="00A32CB6">
        <w:rPr>
          <w:rFonts w:ascii="Courier New" w:hAnsi="Courier New" w:cs="Courier New"/>
          <w:sz w:val="14"/>
          <w:szCs w:val="14"/>
        </w:rPr>
        <w:t>te?“ Doktor si uvědomoval, že reaguje podrážděně. Neúspěch s pravítkem ho mrzel, jako by šlo o něco důležitého, jako by nebylo jedno, jestli udeřil teď nebo jestli udeří za chvíli. Ten chlap ty ruce na stůl určitě zase vrátí. Prostě zazvonil telefon a nic jiného v tom nebylo!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doktore, chci říci, že mám-li ty obtíže už několik let, nepoběžím sem zrovna teď v noci jen proto, abych se už konečně začal léčit,“ muž se pře</w:t>
      </w:r>
      <w:r w:rsidRPr="00A32CB6">
        <w:rPr>
          <w:rFonts w:ascii="Courier New" w:hAnsi="Courier New" w:cs="Courier New"/>
          <w:sz w:val="14"/>
          <w:szCs w:val="14"/>
        </w:rPr>
        <w:t>d</w:t>
      </w:r>
      <w:r w:rsidRPr="00A32CB6">
        <w:rPr>
          <w:rFonts w:ascii="Courier New" w:hAnsi="Courier New" w:cs="Courier New"/>
          <w:sz w:val="14"/>
          <w:szCs w:val="14"/>
        </w:rPr>
        <w:t>klonil, položil ruce znovu na stůl a doktor znovu uchopil pravítko, „jsem tady proto…“ muž tiše sykl, trhl sebou a několikrát ve vzduchu zamával prsty pravé ruky.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„Promiňte, to nic!“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Doktora jako by opařil. „Počkejte,“ skočil mu do řeči, „co to bylo? Popište mi to přesně!“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„Nic to nebylo, teprve to bude! Nevím co, tyhle dva prsty,“ natáhl ukazovák a prostředník k doktorovi „ale nic vážného, bude to nějaká maličkost.“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Ksakru, jsem psychiatr já nebo on, vztekal se doktor a marně přemýšlel, v čem udělal chybu. Ještě nikdy se mu nestalo, aby pacient takhle odhadl jeho záměr a ještě navíc ho využil sám pro sebe. „Nebude to žádná maličkost! Nic nebude!“ Držel pravítko v obou rukou a jako by zkoušel jeho pružnost, přehýbal je přes koleno. Muž se smutně usmál.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„Bude. Bohužel bude. To, že příčina přichází až po následku, je nesmysl, já vím, ale ještě větší nesmysl by bylo, kdyby nepřicházela vůbec. Mockrát jsem zkoušel vyhnout se jí, ošidit ji, ale nikdy se mi to nepovedlo. Také proto jsem dneska tady.“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Mužovy prsty doktora přitahovaly. Musel se nás</w:t>
      </w:r>
      <w:r w:rsidRPr="00A32CB6">
        <w:rPr>
          <w:rFonts w:ascii="Courier New" w:hAnsi="Courier New" w:cs="Courier New"/>
          <w:sz w:val="14"/>
          <w:szCs w:val="14"/>
        </w:rPr>
        <w:t>i</w:t>
      </w:r>
      <w:r w:rsidRPr="00A32CB6">
        <w:rPr>
          <w:rFonts w:ascii="Courier New" w:hAnsi="Courier New" w:cs="Courier New"/>
          <w:sz w:val="14"/>
          <w:szCs w:val="14"/>
        </w:rPr>
        <w:t>lím nutit, aby se stále na ně nedíval a pravítko, jako by bylo zelektrizované, samo svádělo k ráně. Doktor ztrácel klid. „Nic nebude! Příčina se prostě nedostaví!“ Vstal z křesla, otevřel zásuvku psacího stolu a pravítko hodil dovnitř. „Příčina prostě n</w:t>
      </w:r>
      <w:r w:rsidRPr="00A32CB6">
        <w:rPr>
          <w:rFonts w:ascii="Courier New" w:hAnsi="Courier New" w:cs="Courier New"/>
          <w:sz w:val="14"/>
          <w:szCs w:val="14"/>
        </w:rPr>
        <w:t>e</w:t>
      </w:r>
      <w:r w:rsidRPr="00A32CB6">
        <w:rPr>
          <w:rFonts w:ascii="Courier New" w:hAnsi="Courier New" w:cs="Courier New"/>
          <w:sz w:val="14"/>
          <w:szCs w:val="14"/>
        </w:rPr>
        <w:t>přijde, vám zbude samotný následek a budete si moci přemýšlet, kde se vzal.“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„Doktore, byl bych šťastný, kdybyste měl pra</w:t>
      </w:r>
      <w:r w:rsidRPr="00A32CB6">
        <w:rPr>
          <w:rFonts w:ascii="Courier New" w:hAnsi="Courier New" w:cs="Courier New"/>
          <w:sz w:val="14"/>
          <w:szCs w:val="14"/>
        </w:rPr>
        <w:t>v</w:t>
      </w:r>
      <w:r w:rsidRPr="00A32CB6">
        <w:rPr>
          <w:rFonts w:ascii="Courier New" w:hAnsi="Courier New" w:cs="Courier New"/>
          <w:sz w:val="14"/>
          <w:szCs w:val="14"/>
        </w:rPr>
        <w:t>du,“ muž viditelně zneklidněl a zapálil si další cigaretu. „Dnes večer jsem se vrátil z práce, sedl si do křesla a listoval v novinách,“ zatáhl z cigarety a pak ji sevřel prsty, pootevřel rty a ruku odtáhl od úst. Ale cigareta zůstala přilepená ke rtu, prsty se po ní svezly a vytrhly pouze žhavý tabák z jejího konce. Cigareta se zakývala, pak se odlepila muži od rtu a spadla mu do klína.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„Vidíte, příčina je tady,“ řekl muž, odhodil žhavý tabák do popelníku a ukázal doktorovi prsty. Kůže na vnitřní straně ukazováku a prostředníku byla rudá a začínaly se na ní tvořit vodové puchýřky. Pak zdvihl zbytek cigarety a znovu si zapálil. Doktor si v duchu vybavoval všechny mužovy pohyby. Předstírání musel vyloučit. Jemu samotnému se něco podobného už také několikrát stalo. Automatické kuřácké pohyby a typická kuřácká nehoda. Spálené prsty nebo propálený svetr. Nehoda, kterou nelze nahrát. Nahrát je možné rozlití kávy nebo poražení skleničky, lecos. Každý chybný pohyb. Ale nelze nahrát správný pohyb s náho</w:t>
      </w:r>
      <w:r w:rsidRPr="00A32CB6">
        <w:rPr>
          <w:rFonts w:ascii="Courier New" w:hAnsi="Courier New" w:cs="Courier New"/>
          <w:sz w:val="14"/>
          <w:szCs w:val="14"/>
        </w:rPr>
        <w:t>d</w:t>
      </w:r>
      <w:r w:rsidRPr="00A32CB6">
        <w:rPr>
          <w:rFonts w:ascii="Courier New" w:hAnsi="Courier New" w:cs="Courier New"/>
          <w:sz w:val="14"/>
          <w:szCs w:val="14"/>
        </w:rPr>
        <w:t>ně špatným koncem. Celá nehoda byla zaručeně spontá</w:t>
      </w:r>
      <w:r w:rsidRPr="00A32CB6">
        <w:rPr>
          <w:rFonts w:ascii="Courier New" w:hAnsi="Courier New" w:cs="Courier New"/>
          <w:sz w:val="14"/>
          <w:szCs w:val="14"/>
        </w:rPr>
        <w:t>n</w:t>
      </w:r>
      <w:r w:rsidRPr="00A32CB6">
        <w:rPr>
          <w:rFonts w:ascii="Courier New" w:hAnsi="Courier New" w:cs="Courier New"/>
          <w:sz w:val="14"/>
          <w:szCs w:val="14"/>
        </w:rPr>
        <w:t>ní. Ten chlap si nečekaně spálil prsty a nehnul ani brvou, zato úměrnou reakci předvedl před chvílí!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tom případě bylo něco uhrančivého a na doktora padla tíseň. Podvědomě si opakoval fyziologii bole</w:t>
      </w:r>
      <w:r w:rsidRPr="00A32CB6">
        <w:rPr>
          <w:rFonts w:ascii="Courier New" w:hAnsi="Courier New" w:cs="Courier New"/>
          <w:sz w:val="14"/>
          <w:szCs w:val="14"/>
        </w:rPr>
        <w:t>s</w:t>
      </w:r>
      <w:r w:rsidRPr="00A32CB6">
        <w:rPr>
          <w:rFonts w:ascii="Courier New" w:hAnsi="Courier New" w:cs="Courier New"/>
          <w:sz w:val="14"/>
          <w:szCs w:val="14"/>
        </w:rPr>
        <w:t>ti. Zneklidňovalo ho vědomí, že sám se vzpírá připu</w:t>
      </w:r>
      <w:r w:rsidRPr="00A32CB6">
        <w:rPr>
          <w:rFonts w:ascii="Courier New" w:hAnsi="Courier New" w:cs="Courier New"/>
          <w:sz w:val="14"/>
          <w:szCs w:val="14"/>
        </w:rPr>
        <w:t>s</w:t>
      </w:r>
      <w:r w:rsidRPr="00A32CB6">
        <w:rPr>
          <w:rFonts w:ascii="Courier New" w:hAnsi="Courier New" w:cs="Courier New"/>
          <w:sz w:val="14"/>
          <w:szCs w:val="14"/>
        </w:rPr>
        <w:t>tit podvod. Muž však už svým prstům nevěnoval žádnou pozornost a pokračoval.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„Tedy seděl jsem v křesle, myslel na televizní program a vtom se to stalo. Najednou se mi zničeho nic udělalo zle. Zdvihl se mi žaludek, jako bych měl okamžitě zvracet. Ale trvalo to jenom několik vteřin a pak jsem ucítil bolest. Bolest tak silnou, že se to vymyká jakémukoliv srovnání, tak silnou, že jsem ani nebyl s to ji úměrně vnímat. Byla to bolest, jakou jsem nikdy nezažil. Jako bych se do ní potopil, tak najednou prostoupila celým tělem. Doktore, vůbec nejhorší ale bylo, že trvala jenom zlomek vteřiny! Pak přestala. Úplně, totálně přestala. Doktore, každá bolest, sebemenší i sebevětší, každá bolest nějak utichá, postupně odchází nebo doznívá nebo je ve vás ještě chvíli jako ozvěna, prostě žádná bolest neko</w:t>
      </w:r>
      <w:r w:rsidRPr="00A32CB6">
        <w:rPr>
          <w:rFonts w:ascii="Courier New" w:hAnsi="Courier New" w:cs="Courier New"/>
          <w:sz w:val="14"/>
          <w:szCs w:val="14"/>
        </w:rPr>
        <w:t>n</w:t>
      </w:r>
      <w:r w:rsidRPr="00A32CB6">
        <w:rPr>
          <w:rFonts w:ascii="Courier New" w:hAnsi="Courier New" w:cs="Courier New"/>
          <w:sz w:val="14"/>
          <w:szCs w:val="14"/>
        </w:rPr>
        <w:t>čí, jako když utne. Ale bolest, o které mluvím, ta tak skončila. To byla smrt, doktore! To nemohlo být nic jiného, než smrt.“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 si dlaněmi mnul spánky a na jeho čele se perlily kapičky potu.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„Mám strach. Ochromující, neovladatelný strach! Přišel jsem, abych se schoval, abych tomu utekl, ale je to tady se mnou. Tady někde kolem, v tomhle domě, možná v tomhle pokoji. Doktore, dělejte něco, sedí proti vám člověk, který za chvíli zemře! Zbytečně, nešťastně a nesmyslně. Zabraňte tomu!“ Mužovy ruce se bezděky sepjaly v prosebné gesto.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vstal a nervózně přecházel místností. „Bolest má různé podoby,“ řekl, „jinak bolí žlučník, jinak rána do hlavy. Pokuste se aspoň přibližně u</w:t>
      </w:r>
      <w:r w:rsidRPr="00A32CB6">
        <w:rPr>
          <w:rFonts w:ascii="Courier New" w:hAnsi="Courier New" w:cs="Courier New"/>
          <w:sz w:val="14"/>
          <w:szCs w:val="14"/>
        </w:rPr>
        <w:t>r</w:t>
      </w:r>
      <w:r w:rsidRPr="00A32CB6">
        <w:rPr>
          <w:rFonts w:ascii="Courier New" w:hAnsi="Courier New" w:cs="Courier New"/>
          <w:sz w:val="14"/>
          <w:szCs w:val="14"/>
        </w:rPr>
        <w:t>čit…“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„Snažil jsem se,“ přerušil ho muž, „ale bylo to tak krátké, že vlastně nevím nic. To zdvihnutí žalu</w:t>
      </w:r>
      <w:r w:rsidRPr="00A32CB6">
        <w:rPr>
          <w:rFonts w:ascii="Courier New" w:hAnsi="Courier New" w:cs="Courier New"/>
          <w:sz w:val="14"/>
          <w:szCs w:val="14"/>
        </w:rPr>
        <w:t>d</w:t>
      </w:r>
      <w:r w:rsidRPr="00A32CB6">
        <w:rPr>
          <w:rFonts w:ascii="Courier New" w:hAnsi="Courier New" w:cs="Courier New"/>
          <w:sz w:val="14"/>
          <w:szCs w:val="14"/>
        </w:rPr>
        <w:t>ku, to snad bylo jenom ze strachu, žádné křeče jako při otravě, spíš takové to špatně od žaludku, jako na kolotoči nebo v letadle. A pak ta samotná bolest? Nevím. Jako by šla od nohou nahoru, snad kolena a kyčle. Kyčle určitě, tam jako by bylo těžiště. Možná ještě páteř a pak, jako když se vypne televize. Ud</w:t>
      </w:r>
      <w:r w:rsidRPr="00A32CB6">
        <w:rPr>
          <w:rFonts w:ascii="Courier New" w:hAnsi="Courier New" w:cs="Courier New"/>
          <w:sz w:val="14"/>
          <w:szCs w:val="14"/>
        </w:rPr>
        <w:t>ě</w:t>
      </w:r>
      <w:r w:rsidRPr="00A32CB6">
        <w:rPr>
          <w:rFonts w:ascii="Courier New" w:hAnsi="Courier New" w:cs="Courier New"/>
          <w:sz w:val="14"/>
          <w:szCs w:val="14"/>
        </w:rPr>
        <w:t>lalo se ve mně ticho a konec. Víc nevím. Dostal jsem strach, oblékl se a spěchal sem. Šel jsem zadem, nepřetržitě se rozhlížel, bál se aut, bál se jít při zdech, bál se přejít most, který k vám vede. Teď jsem tady, ale strach mám čím dál větší. Je to stále blíž, svírá se to kolem mne a dosáhl bych na to, kdybych upažil…“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se otřásl. Ještě nikdy se mu nestalo, aby takhle ztratil kontrolu nad případem, aby sám podlehl jeho atmosféře, aby se nedovedl vzepřít jeho logice. Cítil, že má nervy napjaty, že se potí, že je stísn</w:t>
      </w:r>
      <w:r w:rsidRPr="00A32CB6">
        <w:rPr>
          <w:rFonts w:ascii="Courier New" w:hAnsi="Courier New" w:cs="Courier New"/>
          <w:sz w:val="14"/>
          <w:szCs w:val="14"/>
        </w:rPr>
        <w:t>ě</w:t>
      </w:r>
      <w:r w:rsidRPr="00A32CB6">
        <w:rPr>
          <w:rFonts w:ascii="Courier New" w:hAnsi="Courier New" w:cs="Courier New"/>
          <w:sz w:val="14"/>
          <w:szCs w:val="14"/>
        </w:rPr>
        <w:t>ný, cítil všechno, čemu u pacientů říkal depresivní syndrom. Profesionální selhání. Je prostě unaven a zítra nepůjde na školení, ale na ryby a do pozítří do rána si na kliniku ani nevzpomene! Chlapa tu nechá přes noc, ráno ho vrazí do příjmu a tam ať si s ním dělají, co budou chtít. On zatím bude brouzdat kolem řeky a muškařit pstruhy.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vstal, naklonil se nad psacím stolem a nalistoval poslední záznamy v dialokačním deníku.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„Podívejte se,“ řekl, „máme nahoře volné izol</w:t>
      </w:r>
      <w:r w:rsidRPr="00A32CB6">
        <w:rPr>
          <w:rFonts w:ascii="Courier New" w:hAnsi="Courier New" w:cs="Courier New"/>
          <w:sz w:val="14"/>
          <w:szCs w:val="14"/>
        </w:rPr>
        <w:t>a</w:t>
      </w:r>
      <w:r w:rsidRPr="00A32CB6">
        <w:rPr>
          <w:rFonts w:ascii="Courier New" w:hAnsi="Courier New" w:cs="Courier New"/>
          <w:sz w:val="14"/>
          <w:szCs w:val="14"/>
        </w:rPr>
        <w:t>ce. Do jedné vás zavřu, abyste měl pocit bezpečí. Zvenčí se k vám žádné nebezpečí nedostane a uvnitř si nic neprovedete, protože nebudete mít čím,“ otevřel dveře na chodbu a pokynul muži, aby ho následoval. „Hned ráno vás dáme na testy a přijmeme na oddělení,“ usmál se a poklepal muži na rameno, „a to i kdybyste mi teď začal tvrdit, že je všechno v pořádku a že jste si ze mne dělal jenom blázny!“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Cestou se doktor zastavil u staničního, z vitr</w:t>
      </w:r>
      <w:r w:rsidRPr="00A32CB6">
        <w:rPr>
          <w:rFonts w:ascii="Courier New" w:hAnsi="Courier New" w:cs="Courier New"/>
          <w:sz w:val="14"/>
          <w:szCs w:val="14"/>
        </w:rPr>
        <w:t>í</w:t>
      </w:r>
      <w:r w:rsidRPr="00A32CB6">
        <w:rPr>
          <w:rFonts w:ascii="Courier New" w:hAnsi="Courier New" w:cs="Courier New"/>
          <w:sz w:val="14"/>
          <w:szCs w:val="14"/>
        </w:rPr>
        <w:t>ny na zdi vzal klíče od izolací a pak pokračovali k výtahům. U výtahů zastavili, doktor zmáčkl přivoláv</w:t>
      </w:r>
      <w:r w:rsidRPr="00A32CB6">
        <w:rPr>
          <w:rFonts w:ascii="Courier New" w:hAnsi="Courier New" w:cs="Courier New"/>
          <w:sz w:val="14"/>
          <w:szCs w:val="14"/>
        </w:rPr>
        <w:t>a</w:t>
      </w:r>
      <w:r w:rsidRPr="00A32CB6">
        <w:rPr>
          <w:rFonts w:ascii="Courier New" w:hAnsi="Courier New" w:cs="Courier New"/>
          <w:sz w:val="14"/>
          <w:szCs w:val="14"/>
        </w:rPr>
        <w:t>cí tlačítko, obrátil se k muži a natáhl ruku.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„Cigarety a sirky mi dejte, protože to polstr</w:t>
      </w:r>
      <w:r w:rsidRPr="00A32CB6">
        <w:rPr>
          <w:rFonts w:ascii="Courier New" w:hAnsi="Courier New" w:cs="Courier New"/>
          <w:sz w:val="14"/>
          <w:szCs w:val="14"/>
        </w:rPr>
        <w:t>o</w:t>
      </w:r>
      <w:r w:rsidRPr="00A32CB6">
        <w:rPr>
          <w:rFonts w:ascii="Courier New" w:hAnsi="Courier New" w:cs="Courier New"/>
          <w:sz w:val="14"/>
          <w:szCs w:val="14"/>
        </w:rPr>
        <w:t>vání v izolacích bezvadně hoří,“ cítil, že se mu konečně začíná vracet převaha, „je tam zvonek na ošetřovatele. Když budete chtít kouřit, pustí vás na chvíli ven. Kdybyste zvonil moc často, vypne vám zvonek a přijde až ráno.“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 mu podal cigarety, „Správně,“ řekl doktor, „ještě kravatu a budeme mít oba klid.“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nebudu mít klid,“ řekl muž a začal si pov</w:t>
      </w:r>
      <w:r w:rsidRPr="00A32CB6">
        <w:rPr>
          <w:rFonts w:ascii="Courier New" w:hAnsi="Courier New" w:cs="Courier New"/>
          <w:sz w:val="14"/>
          <w:szCs w:val="14"/>
        </w:rPr>
        <w:t>o</w:t>
      </w:r>
      <w:r w:rsidRPr="00A32CB6">
        <w:rPr>
          <w:rFonts w:ascii="Courier New" w:hAnsi="Courier New" w:cs="Courier New"/>
          <w:sz w:val="14"/>
          <w:szCs w:val="14"/>
        </w:rPr>
        <w:t>lovat uzel kravaty. Pak přijela kabina, oba vstoupili dovnitř, doktor stiskl tlačítko osmého patra a výtah se rozjel.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Muž si ohrnul límec a kravatu si přetáhl přes hlavu dolů. Byl popelavě bledý a neslyšně pohyboval rty. Doktor klouby prstů ťukal na dolů ubíhající stěnu a pomalu se otáčel k výstupu.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se nahoře ve vstupním otvoru kabiny objev</w:t>
      </w:r>
      <w:r w:rsidRPr="00A32CB6">
        <w:rPr>
          <w:rFonts w:ascii="Courier New" w:hAnsi="Courier New" w:cs="Courier New"/>
          <w:sz w:val="14"/>
          <w:szCs w:val="14"/>
        </w:rPr>
        <w:t>i</w:t>
      </w:r>
      <w:r w:rsidRPr="00A32CB6">
        <w:rPr>
          <w:rFonts w:ascii="Courier New" w:hAnsi="Courier New" w:cs="Courier New"/>
          <w:sz w:val="14"/>
          <w:szCs w:val="14"/>
        </w:rPr>
        <w:t>ly dveře osmého patra, kabina zpomalila a zvolna dojížděla. Pak se zastavila, ale o kousek níž, než bylo třeba.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bezradně zatlačil do dveří a pak znovu zmáčkl tlačítko. Kabina se nepatrně zachvěla a někde nad ní se ozvalo tiché praskání, jaké dělá zelektr</w:t>
      </w:r>
      <w:r w:rsidRPr="00A32CB6">
        <w:rPr>
          <w:rFonts w:ascii="Courier New" w:hAnsi="Courier New" w:cs="Courier New"/>
          <w:sz w:val="14"/>
          <w:szCs w:val="14"/>
        </w:rPr>
        <w:t>i</w:t>
      </w:r>
      <w:r w:rsidRPr="00A32CB6">
        <w:rPr>
          <w:rFonts w:ascii="Courier New" w:hAnsi="Courier New" w:cs="Courier New"/>
          <w:sz w:val="14"/>
          <w:szCs w:val="14"/>
        </w:rPr>
        <w:t>zované prádlo. Začala centimetr po centimetru klesat. Doktor znovu zmáčkl tlačítko a ohlédl se na muže. Muž měl vytřeštěné oči a ruce s kravatou si křečovitě tiskl na prsa. Kabina zrychlila, klesla asi o metr, znovu se zachvěla, šachtou se rozlehly zvuky trhaných ocelových strun, pak údery volného konce lana o stěny šachty a kabina začala nezadržitelně padat.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 zavrávoral, rozhodil ruce, aby udržel rovnováhu, ale nemohl chodidly dohonit podlahu. Muž si smyčku kravaty rychle vrátil na krk a zoufale se snažil znovu ji zastrčit pod límec.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Dveře jednotlivých pater se v otvoru kabiny sl</w:t>
      </w:r>
      <w:r w:rsidRPr="00A32CB6">
        <w:rPr>
          <w:rFonts w:ascii="Courier New" w:hAnsi="Courier New" w:cs="Courier New"/>
          <w:sz w:val="14"/>
          <w:szCs w:val="14"/>
        </w:rPr>
        <w:t>i</w:t>
      </w:r>
      <w:r w:rsidRPr="00A32CB6">
        <w:rPr>
          <w:rFonts w:ascii="Courier New" w:hAnsi="Courier New" w:cs="Courier New"/>
          <w:sz w:val="14"/>
          <w:szCs w:val="14"/>
        </w:rPr>
        <w:t>ly v jednotlivou šmouhu a svist vodících kolejnic doplňoval třeskot strhávaných patrových spínačů.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Doktorovi se zdvihl žaludek. Chtěl začít křičet, ale sotva se stačil nadechnout, ucítil bolest. Bolest tak silnou, že ani nebyl s to ji úměrně vnímat. Jako by se do ní potopil, tak najednou prostoupila jeho tělem.</w:t>
      </w:r>
    </w:p>
    <w:p w:rsidR="00A47698" w:rsidRPr="00A32CB6" w:rsidRDefault="00A47698" w:rsidP="005A643E">
      <w:pPr>
        <w:pStyle w:val="Text"/>
        <w:widowControl w:val="0"/>
        <w:spacing w:before="480"/>
        <w:ind w:right="1" w:firstLine="0"/>
        <w:jc w:val="center"/>
        <w:rPr>
          <w:rFonts w:ascii="Courier New" w:hAnsi="Courier New" w:cs="Courier New"/>
          <w:sz w:val="14"/>
          <w:szCs w:val="14"/>
        </w:rPr>
      </w:pPr>
      <w:r w:rsidRPr="00A32CB6">
        <w:rPr>
          <w:rFonts w:ascii="Courier New" w:hAnsi="Courier New" w:cs="Courier New"/>
          <w:noProof/>
          <w:sz w:val="14"/>
          <w:szCs w:val="14"/>
        </w:rPr>
        <w:drawing>
          <wp:inline distT="0" distB="0" distL="0" distR="0" wp14:anchorId="0F354CCC" wp14:editId="0ACFD8E6">
            <wp:extent cx="1676400" cy="20383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2038350"/>
                    </a:xfrm>
                    <a:prstGeom prst="rect">
                      <a:avLst/>
                    </a:prstGeom>
                    <a:noFill/>
                    <a:ln>
                      <a:noFill/>
                    </a:ln>
                  </pic:spPr>
                </pic:pic>
              </a:graphicData>
            </a:graphic>
          </wp:inline>
        </w:drawing>
      </w:r>
    </w:p>
    <w:p w:rsidR="00A47698" w:rsidRPr="00A32CB6" w:rsidRDefault="00A47698" w:rsidP="005A643E">
      <w:pPr>
        <w:pStyle w:val="Text"/>
        <w:widowControl w:val="0"/>
        <w:spacing w:before="240"/>
        <w:ind w:right="1" w:firstLine="0"/>
        <w:jc w:val="left"/>
        <w:rPr>
          <w:rFonts w:ascii="Courier New" w:hAnsi="Courier New" w:cs="Courier New"/>
          <w:sz w:val="14"/>
          <w:szCs w:val="14"/>
        </w:rPr>
        <w:sectPr w:rsidR="00A47698" w:rsidRPr="00A32CB6" w:rsidSect="0015171B">
          <w:type w:val="continuous"/>
          <w:pgSz w:w="11907" w:h="16839" w:code="9"/>
          <w:pgMar w:top="1247" w:right="1191" w:bottom="1247" w:left="1191" w:header="510" w:footer="510" w:gutter="0"/>
          <w:pgNumType w:fmt="numberInDash"/>
          <w:cols w:num="2" w:space="454"/>
          <w:docGrid w:linePitch="360"/>
        </w:sectPr>
      </w:pPr>
    </w:p>
    <w:p w:rsidR="00860546" w:rsidRDefault="00A47698" w:rsidP="00860546">
      <w:pPr>
        <w:pStyle w:val="Text"/>
        <w:widowControl w:val="0"/>
        <w:spacing w:after="120"/>
        <w:ind w:right="453" w:firstLine="0"/>
        <w:jc w:val="center"/>
        <w:rPr>
          <w:rFonts w:ascii="Courier New" w:hAnsi="Courier New" w:cs="Courier New"/>
          <w:sz w:val="14"/>
          <w:szCs w:val="14"/>
        </w:rPr>
        <w:sectPr w:rsidR="00860546" w:rsidSect="0015171B">
          <w:pgSz w:w="11907" w:h="16839" w:code="9"/>
          <w:pgMar w:top="1247" w:right="1191" w:bottom="1247" w:left="1191" w:header="510" w:footer="510" w:gutter="0"/>
          <w:pgNumType w:fmt="numberInDash"/>
          <w:cols w:space="708"/>
          <w:docGrid w:linePitch="360"/>
        </w:sectPr>
      </w:pPr>
      <w:r w:rsidRPr="00A32CB6">
        <w:rPr>
          <w:rFonts w:ascii="Courier New" w:hAnsi="Courier New" w:cs="Courier New"/>
          <w:noProof/>
          <w:sz w:val="14"/>
          <w:szCs w:val="14"/>
        </w:rPr>
        <w:drawing>
          <wp:inline distT="0" distB="0" distL="0" distR="0" wp14:anchorId="709D1D18" wp14:editId="567202C0">
            <wp:extent cx="3412800" cy="223200"/>
            <wp:effectExtent l="0" t="0" r="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2800" cy="223200"/>
                    </a:xfrm>
                    <a:prstGeom prst="rect">
                      <a:avLst/>
                    </a:prstGeom>
                    <a:noFill/>
                    <a:ln>
                      <a:noFill/>
                    </a:ln>
                  </pic:spPr>
                </pic:pic>
              </a:graphicData>
            </a:graphic>
          </wp:inline>
        </w:drawing>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Ani výjimečná spokojenost se smetanovým přelivem s puntíky pomněnkové modři nezbavovala nervozity. Lehké a příjemně dráždivé v očekávání, protože dnešní den zúr</w:t>
      </w:r>
      <w:r w:rsidRPr="00D35ADD">
        <w:rPr>
          <w:rFonts w:ascii="Courier New" w:hAnsi="Courier New" w:cs="Courier New"/>
          <w:sz w:val="14"/>
          <w:szCs w:val="14"/>
        </w:rPr>
        <w:t>o</w:t>
      </w:r>
      <w:r w:rsidRPr="00D35ADD">
        <w:rPr>
          <w:rFonts w:ascii="Courier New" w:hAnsi="Courier New" w:cs="Courier New"/>
          <w:sz w:val="14"/>
          <w:szCs w:val="14"/>
        </w:rPr>
        <w:t>čuje mnohaleté úsilí. René už dozajista pobíhá mezi hosty, rozdává úsměvy, autogramy do katalogů a hloubkou úklony rozlišuje mezi kritiky. Z kolika procent je asi udělení Jubilea výsledkem jeho umění a z kolika její zákulisní diplomacie?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Xenie Fauchillová se rozloučila s obrazem v zrc</w:t>
      </w:r>
      <w:r w:rsidRPr="00D35ADD">
        <w:rPr>
          <w:rFonts w:ascii="Courier New" w:hAnsi="Courier New" w:cs="Courier New"/>
          <w:sz w:val="14"/>
          <w:szCs w:val="14"/>
        </w:rPr>
        <w:t>a</w:t>
      </w:r>
      <w:r w:rsidRPr="00D35ADD">
        <w:rPr>
          <w:rFonts w:ascii="Courier New" w:hAnsi="Courier New" w:cs="Courier New"/>
          <w:sz w:val="14"/>
          <w:szCs w:val="14"/>
        </w:rPr>
        <w:t>dle. Půjde… Ne! Vstoupí! Dnes jí přece neotevře fot</w:t>
      </w:r>
      <w:r w:rsidRPr="00D35ADD">
        <w:rPr>
          <w:rFonts w:ascii="Courier New" w:hAnsi="Courier New" w:cs="Courier New"/>
          <w:sz w:val="14"/>
          <w:szCs w:val="14"/>
        </w:rPr>
        <w:t>o</w:t>
      </w:r>
      <w:r w:rsidRPr="00D35ADD">
        <w:rPr>
          <w:rFonts w:ascii="Courier New" w:hAnsi="Courier New" w:cs="Courier New"/>
          <w:sz w:val="14"/>
          <w:szCs w:val="14"/>
        </w:rPr>
        <w:t>buňka, ani robot, ale nefalšovaný sluha v livreji. S těmi pozlacenými knoflíky z roku kdysi. Kolik podobné směšnosti stály! Ještě, že dva obrazy koupí „Muzeum kulturního dědictví,“ snad se přidá nějaká galerie… a samozřejmě ta nafoukaná husa Farah Austinová, která se pyšní obrazy všech světových Jubilantů. Bude ji muset při vernisáži vyhledat.</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Dveře. Neudělal to ledabyle ten livrejovaný panák. Pravda, úklona byla trochu strnulá, ale jméno zvolal do sálu jasně a hlasitě tak akorát.</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„Xenie… oh Xenie! Jsi prostě báječná!“</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Přítelkyně Louisa plní svou úlohu bezchybně. S rozzářeným obličejem jí běží vstříc a hlavy nejbližších se otáčejí. Dnes večer je první dámou světa a teď ji už určitě snímá celoplanetární televize: „Jsem trochu unavena, těch organizačních záležitostí…“ pronáší k manželkám slovutných malířů a jak odpoví, ví předem. Rychlým pohledem obsáhne sál. Zlaté knoflíky na modrých uniformách už obletují příchozí zdvořilým šumem včel</w:t>
      </w:r>
      <w:r w:rsidRPr="00D35ADD">
        <w:rPr>
          <w:rFonts w:ascii="Courier New" w:hAnsi="Courier New" w:cs="Courier New"/>
          <w:sz w:val="14"/>
          <w:szCs w:val="14"/>
        </w:rPr>
        <w:t>i</w:t>
      </w:r>
      <w:r w:rsidRPr="00D35ADD">
        <w:rPr>
          <w:rFonts w:ascii="Courier New" w:hAnsi="Courier New" w:cs="Courier New"/>
          <w:sz w:val="14"/>
          <w:szCs w:val="14"/>
        </w:rPr>
        <w:t>ček. Vše tedy v pořádku.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„René mě očekává,“ říká omluvně kruhu pestrých klobouků a dopřává mu nezakrytého zhodnocení své toal</w:t>
      </w:r>
      <w:r w:rsidRPr="00D35ADD">
        <w:rPr>
          <w:rFonts w:ascii="Courier New" w:hAnsi="Courier New" w:cs="Courier New"/>
          <w:sz w:val="14"/>
          <w:szCs w:val="14"/>
        </w:rPr>
        <w:t>e</w:t>
      </w:r>
      <w:r w:rsidRPr="00D35ADD">
        <w:rPr>
          <w:rFonts w:ascii="Courier New" w:hAnsi="Courier New" w:cs="Courier New"/>
          <w:sz w:val="14"/>
          <w:szCs w:val="14"/>
        </w:rPr>
        <w:t>ty. Na protilehlé straně spatří šedivou hlavu Dowland</w:t>
      </w:r>
      <w:r w:rsidRPr="00D35ADD">
        <w:rPr>
          <w:rFonts w:ascii="Courier New" w:hAnsi="Courier New" w:cs="Courier New"/>
          <w:sz w:val="14"/>
          <w:szCs w:val="14"/>
        </w:rPr>
        <w:t>o</w:t>
      </w:r>
      <w:r w:rsidRPr="00D35ADD">
        <w:rPr>
          <w:rFonts w:ascii="Courier New" w:hAnsi="Courier New" w:cs="Courier New"/>
          <w:sz w:val="14"/>
          <w:szCs w:val="14"/>
        </w:rPr>
        <w:t>vu. Kritiku z pera světové jedničky neponechala náhodě. Stálo ji to noc a příslib druhé. Zda slovo splní, ani neví, ostatně urazit ji může cokoli, bude-li chtít… Dowland má právě hlavní slovo a to je dobré. Je pak ale vhodný moment jejího příchodu?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„Má choť,“ přerušuje René. Kupodivu si jí všiml první a dokonce uchoval ráz, který chce vernisáži vtisknout. Choť. Kouzelné starobylé slovo.</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Dowland usekl větu, ale ještě zaslechla slovo „r</w:t>
      </w:r>
      <w:r w:rsidRPr="00D35ADD">
        <w:rPr>
          <w:rFonts w:ascii="Courier New" w:hAnsi="Courier New" w:cs="Courier New"/>
          <w:sz w:val="14"/>
          <w:szCs w:val="14"/>
        </w:rPr>
        <w:t>o</w:t>
      </w:r>
      <w:r w:rsidRPr="00D35ADD">
        <w:rPr>
          <w:rFonts w:ascii="Courier New" w:hAnsi="Courier New" w:cs="Courier New"/>
          <w:sz w:val="14"/>
          <w:szCs w:val="14"/>
        </w:rPr>
        <w:t>bot“. Ani dnes a ve stánku světového umění si nedají pokoj s robotí otázkou, ale přešla to rychlým úsměvem: „Nechtěla jsem narušit jistě plodnou diskusi,“ omlouvá se. René má usnadněnou úlohu. Jediným, s kým se Xenie nezná, je kritik Mac Cullers, teprve padesátník, avšak už nyní uznávaná dvojka.</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Jeho přítomnost riskla. Chce-li být dvojka někdy jedničkou – a která by nechtěla – pak nemůže pominout účast Dowlandovu. Přijala Mac Cullersův kostěný stisk s nahraným gestem rozpaků. Ještě zváží, jak na něj bude působit.</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„Trochu jsme rozprávěli o robotech,“ řekl René, který už stál vzorně po jejím boku.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„Viník jsem já,“ vpadl Mac Cullers. „Přivezl jsem robotí časopis CUBO. Z celého umění je malířství pr</w:t>
      </w:r>
      <w:r w:rsidRPr="00D35ADD">
        <w:rPr>
          <w:rFonts w:ascii="Courier New" w:hAnsi="Courier New" w:cs="Courier New"/>
          <w:sz w:val="14"/>
          <w:szCs w:val="14"/>
        </w:rPr>
        <w:t>v</w:t>
      </w:r>
      <w:r w:rsidRPr="00D35ADD">
        <w:rPr>
          <w:rFonts w:ascii="Courier New" w:hAnsi="Courier New" w:cs="Courier New"/>
          <w:sz w:val="14"/>
          <w:szCs w:val="14"/>
        </w:rPr>
        <w:t>ní!“</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V Xenii se promíchal odpor se zvědavostí. „Vy v Americe už opravdu nevíte s jakou absurdností přijít!“</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„My? Spíš naši roboti čtvrté generace TPM,“ ospr</w:t>
      </w:r>
      <w:r w:rsidRPr="00D35ADD">
        <w:rPr>
          <w:rFonts w:ascii="Courier New" w:hAnsi="Courier New" w:cs="Courier New"/>
          <w:sz w:val="14"/>
          <w:szCs w:val="14"/>
        </w:rPr>
        <w:t>a</w:t>
      </w:r>
      <w:r w:rsidRPr="00D35ADD">
        <w:rPr>
          <w:rFonts w:ascii="Courier New" w:hAnsi="Courier New" w:cs="Courier New"/>
          <w:sz w:val="14"/>
          <w:szCs w:val="14"/>
        </w:rPr>
        <w:t>vedlňoval se Mac Cullers.</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Že TPM znamená transpozitronový mozek Xenie sam</w:t>
      </w:r>
      <w:r w:rsidRPr="00D35ADD">
        <w:rPr>
          <w:rFonts w:ascii="Courier New" w:hAnsi="Courier New" w:cs="Courier New"/>
          <w:sz w:val="14"/>
          <w:szCs w:val="14"/>
        </w:rPr>
        <w:t>o</w:t>
      </w:r>
      <w:r w:rsidRPr="00D35ADD">
        <w:rPr>
          <w:rFonts w:ascii="Courier New" w:hAnsi="Courier New" w:cs="Courier New"/>
          <w:sz w:val="14"/>
          <w:szCs w:val="14"/>
        </w:rPr>
        <w:t>zřejmě věděla, ale vzdor mistrovské diplomacii se oci</w:t>
      </w:r>
      <w:r w:rsidRPr="00D35ADD">
        <w:rPr>
          <w:rFonts w:ascii="Courier New" w:hAnsi="Courier New" w:cs="Courier New"/>
          <w:sz w:val="14"/>
          <w:szCs w:val="14"/>
        </w:rPr>
        <w:t>t</w:t>
      </w:r>
      <w:r w:rsidRPr="00D35ADD">
        <w:rPr>
          <w:rFonts w:ascii="Courier New" w:hAnsi="Courier New" w:cs="Courier New"/>
          <w:sz w:val="14"/>
          <w:szCs w:val="14"/>
        </w:rPr>
        <w:t>la v rozpacích. Pomohl jí Dowland osvědčenou jemností: „Kolega Mac Cullers byl neobyčejně laskav. Nepochybně bude užitečné záležitost vážně prodiskutovat, až se s časopisem důkladně seznámíme.“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„Nehodlám dělat robotímu umění reklamu, ale i vám si dovolím posloužit jedním exemplářem,“ obrátil se k ní Mac Cullers s jemnou úklonou.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Poděkovala. Tenhle Mac Cullers dobře ví, jak jsou karty rozdány a sálá z něho přidrzlé sebevědomí. Musí něco dodat, vlastně by jí mělo lichotit, že je očekáván její úsudek, Chvatně převrátí několik stránek: „Samé čtverce, kruhy… krychle a kvádry, koule… Jistě, ro</w:t>
      </w:r>
      <w:r w:rsidRPr="00D35ADD">
        <w:rPr>
          <w:rFonts w:ascii="Courier New" w:hAnsi="Courier New" w:cs="Courier New"/>
          <w:sz w:val="14"/>
          <w:szCs w:val="14"/>
        </w:rPr>
        <w:t>z</w:t>
      </w:r>
      <w:r w:rsidRPr="00D35ADD">
        <w:rPr>
          <w:rFonts w:ascii="Courier New" w:hAnsi="Courier New" w:cs="Courier New"/>
          <w:sz w:val="14"/>
          <w:szCs w:val="14"/>
        </w:rPr>
        <w:t>tříštění v prostoru může být zajímavé… i barevnost, jak vidím, ale je to příliš úzké… výrazově úzké.“</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„Robot OKZ-15 uznává pouze prvky, které jste la</w:t>
      </w:r>
      <w:r w:rsidRPr="00D35ADD">
        <w:rPr>
          <w:rFonts w:ascii="Courier New" w:hAnsi="Courier New" w:cs="Courier New"/>
          <w:sz w:val="14"/>
          <w:szCs w:val="14"/>
        </w:rPr>
        <w:t>s</w:t>
      </w:r>
      <w:r w:rsidRPr="00D35ADD">
        <w:rPr>
          <w:rFonts w:ascii="Courier New" w:hAnsi="Courier New" w:cs="Courier New"/>
          <w:sz w:val="14"/>
          <w:szCs w:val="14"/>
        </w:rPr>
        <w:t>kavě vyjmenovala,“ řekl Mac Cullers tiše.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„Robot OKZ-15?“ pozvedla Xenie obočí.</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„Jeden z prvních čtvrté generace TPM. Jak je u t</w:t>
      </w:r>
      <w:r w:rsidRPr="00D35ADD">
        <w:rPr>
          <w:rFonts w:ascii="Courier New" w:hAnsi="Courier New" w:cs="Courier New"/>
          <w:sz w:val="14"/>
          <w:szCs w:val="14"/>
        </w:rPr>
        <w:t>é</w:t>
      </w:r>
      <w:r w:rsidRPr="00D35ADD">
        <w:rPr>
          <w:rFonts w:ascii="Courier New" w:hAnsi="Courier New" w:cs="Courier New"/>
          <w:sz w:val="14"/>
          <w:szCs w:val="14"/>
        </w:rPr>
        <w:t>to generace běžné, rozšiřují si sami znalosti, avšak OKZ-15, místo aby na michiganské univerzitě pomáhal studentům, počal se zabývat teoretickými základy tvůrčí činnosti svých druhů, výsledkem je robotí specifikum, v němž je dovoleno kombinovat přímky s pravým úhlem, kdežto jakékoli zakřivení vychází pouze z kruhového charakteru.“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„Stupidní blbost!“ Vybuchl temperamentní Sordi, Jubilant před dvěma lety. „Co jiného se však dalo od nich čekat?!“</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„Zjednodušený pohled na tvary robotům nejbližší,“ pokrčil Mac Cullers rameny. „Pravěkým umělcům byly nejbližší tvary zvěře, kterou lovili, a samozřejmě žena a k ní příslušející přednosti. Tohle,“ pozdvihl čas</w:t>
      </w:r>
      <w:r w:rsidRPr="00D35ADD">
        <w:rPr>
          <w:rFonts w:ascii="Courier New" w:hAnsi="Courier New" w:cs="Courier New"/>
          <w:sz w:val="14"/>
          <w:szCs w:val="14"/>
        </w:rPr>
        <w:t>o</w:t>
      </w:r>
      <w:r w:rsidRPr="00D35ADD">
        <w:rPr>
          <w:rFonts w:ascii="Courier New" w:hAnsi="Courier New" w:cs="Courier New"/>
          <w:sz w:val="14"/>
          <w:szCs w:val="14"/>
        </w:rPr>
        <w:t>pis, „je zatím robotí pravěk.“</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 a náš konec,“ dodal Dowland tiše. Hned na to mávl prudce rukou, jakoby chtěl smazat nejen poslední slova, ale i podhoubí celé diskuze.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„Poslužte si,“ využila Xenie příchodu číšníka. „Snad abychom raději šli,“ spěchal náhle Dowland. „P</w:t>
      </w:r>
      <w:r w:rsidRPr="00D35ADD">
        <w:rPr>
          <w:rFonts w:ascii="Courier New" w:hAnsi="Courier New" w:cs="Courier New"/>
          <w:sz w:val="14"/>
          <w:szCs w:val="14"/>
        </w:rPr>
        <w:t>o</w:t>
      </w:r>
      <w:r w:rsidRPr="00D35ADD">
        <w:rPr>
          <w:rFonts w:ascii="Courier New" w:hAnsi="Courier New" w:cs="Courier New"/>
          <w:sz w:val="14"/>
          <w:szCs w:val="14"/>
        </w:rPr>
        <w:t>dívejte, trubači jsou seřazeni. René! Za půl hodiny jste světovým Jubilantem! Závidím a přeji Vám to naje</w:t>
      </w:r>
      <w:r w:rsidRPr="00D35ADD">
        <w:rPr>
          <w:rFonts w:ascii="Courier New" w:hAnsi="Courier New" w:cs="Courier New"/>
          <w:sz w:val="14"/>
          <w:szCs w:val="14"/>
        </w:rPr>
        <w:t>d</w:t>
      </w:r>
      <w:r w:rsidRPr="00D35ADD">
        <w:rPr>
          <w:rFonts w:ascii="Courier New" w:hAnsi="Courier New" w:cs="Courier New"/>
          <w:sz w:val="14"/>
          <w:szCs w:val="14"/>
        </w:rPr>
        <w:t>nou!“</w:t>
      </w:r>
    </w:p>
    <w:p w:rsidR="00A47698" w:rsidRPr="00D35ADD" w:rsidRDefault="00A47698" w:rsidP="00860546">
      <w:pPr>
        <w:pStyle w:val="Text"/>
        <w:widowControl w:val="0"/>
        <w:spacing w:before="120"/>
        <w:ind w:right="1" w:firstLine="426"/>
        <w:jc w:val="left"/>
        <w:rPr>
          <w:rFonts w:ascii="Courier New" w:hAnsi="Courier New" w:cs="Courier New"/>
          <w:sz w:val="14"/>
          <w:szCs w:val="14"/>
        </w:rPr>
      </w:pPr>
      <w:r w:rsidRPr="00D35ADD">
        <w:rPr>
          <w:rFonts w:ascii="Courier New" w:hAnsi="Courier New" w:cs="Courier New"/>
          <w:sz w:val="14"/>
          <w:szCs w:val="14"/>
        </w:rPr>
        <w:t>Faleš bují v přesládlých slovech, afektovaných gestech i uctivých pozdravech, často s následně skrytým úšklebkem. Je málo těch, kdož mlčky postávají před obrazy. Většinou se vytvářejí proměnlivé skupinky, v nichž René, Xenie, přední kritici i předešlí Jubilanti tvoří vrcholové body. Livrejovaní číšníci, kteří se při předávání Jubilea vesele bavili před kuchyní, už opět vyrazili s přeplněnými podnosy.</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Uprostřed gratulací a lichotek sklízí Xenie plody svého úsilí. „Vybráno!“ dere se k ní Farah Austinová. Jednoznačně to bude „Ráno s Biskajským zálivem“. Obraz s překypující modří naštěstí nebyl daleko.</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„Věř, že je to pro mě rána,“ říká Xenie zvolna. „Pamatuji si dobře, jak tehdy René maloval. Lehký vě</w:t>
      </w:r>
      <w:r w:rsidRPr="00D35ADD">
        <w:rPr>
          <w:rFonts w:ascii="Courier New" w:hAnsi="Courier New" w:cs="Courier New"/>
          <w:sz w:val="14"/>
          <w:szCs w:val="14"/>
        </w:rPr>
        <w:t>t</w:t>
      </w:r>
      <w:r w:rsidRPr="00D35ADD">
        <w:rPr>
          <w:rFonts w:ascii="Courier New" w:hAnsi="Courier New" w:cs="Courier New"/>
          <w:sz w:val="14"/>
          <w:szCs w:val="14"/>
        </w:rPr>
        <w:t>řík zahnal smog od Bilbaa a moře bylo skutečně modré, jak na těch obrázcích XX. století. René maloval, mal</w:t>
      </w:r>
      <w:r w:rsidRPr="00D35ADD">
        <w:rPr>
          <w:rFonts w:ascii="Courier New" w:hAnsi="Courier New" w:cs="Courier New"/>
          <w:sz w:val="14"/>
          <w:szCs w:val="14"/>
        </w:rPr>
        <w:t>o</w:t>
      </w:r>
      <w:r w:rsidRPr="00D35ADD">
        <w:rPr>
          <w:rFonts w:ascii="Courier New" w:hAnsi="Courier New" w:cs="Courier New"/>
          <w:sz w:val="14"/>
          <w:szCs w:val="14"/>
        </w:rPr>
        <w:t>val… vůbec se mně nevěnoval,“ přišpitla jí do ucha…</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Nezvyklý šum proběhl sálem. Středem pochodují tři roboti. Nezúčastněně a přece suverénně. Skandál! To bylo první slovo, které Xenii napadlo. Provokace?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Zčistajasna stál před ní Mac Cullers. Najednou tu prostě byl a pranic nedbal přítomnosti Farah. „Madam, uprostřed průkopník robotího malířství OKZ-15, vpravo, mezi námi už jen tříapůltá generace, OKY-980, šéfreda</w:t>
      </w:r>
      <w:r w:rsidRPr="00D35ADD">
        <w:rPr>
          <w:rFonts w:ascii="Courier New" w:hAnsi="Courier New" w:cs="Courier New"/>
          <w:sz w:val="14"/>
          <w:szCs w:val="14"/>
        </w:rPr>
        <w:t>k</w:t>
      </w:r>
      <w:r w:rsidRPr="00D35ADD">
        <w:rPr>
          <w:rFonts w:ascii="Courier New" w:hAnsi="Courier New" w:cs="Courier New"/>
          <w:sz w:val="14"/>
          <w:szCs w:val="14"/>
        </w:rPr>
        <w:t>tor CUBO, vlevo OKY-273, výkonný redaktor. Nepochybně se jedná o článek na počest Jubilanta. Váš manžel bude prvním malířem v prvním robotím časopise a to dějiny obojího umění nikdy neopomenou… Měla byste ho inform</w:t>
      </w:r>
      <w:r w:rsidRPr="00D35ADD">
        <w:rPr>
          <w:rFonts w:ascii="Courier New" w:hAnsi="Courier New" w:cs="Courier New"/>
          <w:sz w:val="14"/>
          <w:szCs w:val="14"/>
        </w:rPr>
        <w:t>o</w:t>
      </w:r>
      <w:r w:rsidRPr="00D35ADD">
        <w:rPr>
          <w:rFonts w:ascii="Courier New" w:hAnsi="Courier New" w:cs="Courier New"/>
          <w:sz w:val="14"/>
          <w:szCs w:val="14"/>
        </w:rPr>
        <w:t>vat,“ dodal nesmlouvavě.</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Jako ve snu přešla Xenie k hloučku kolem Reného. Dnes je první dámou světa a společensky je to téměř její vernisáž. Na čí vrub padne jakákoli netaktnost, jež se pak rozpitvá až do nemožných detailů. Ti tři už stojí před nimi a upřeně se dívají. V houstnoucím tichu marně hledá Dowlanda.</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„René,“ říká s přemáháním, „dovol, abych ti pře</w:t>
      </w:r>
      <w:r w:rsidRPr="00D35ADD">
        <w:rPr>
          <w:rFonts w:ascii="Courier New" w:hAnsi="Courier New" w:cs="Courier New"/>
          <w:sz w:val="14"/>
          <w:szCs w:val="14"/>
        </w:rPr>
        <w:t>d</w:t>
      </w:r>
      <w:r w:rsidRPr="00D35ADD">
        <w:rPr>
          <w:rFonts w:ascii="Courier New" w:hAnsi="Courier New" w:cs="Courier New"/>
          <w:sz w:val="14"/>
          <w:szCs w:val="14"/>
        </w:rPr>
        <w:t>stavila zástupce časopisu CUBO. Uprostřed průkopník robotího umění OKZ-15, vpravo šéfredaktor téhož časop</w:t>
      </w:r>
      <w:r w:rsidRPr="00D35ADD">
        <w:rPr>
          <w:rFonts w:ascii="Courier New" w:hAnsi="Courier New" w:cs="Courier New"/>
          <w:sz w:val="14"/>
          <w:szCs w:val="14"/>
        </w:rPr>
        <w:t>i</w:t>
      </w:r>
      <w:r w:rsidRPr="00D35ADD">
        <w:rPr>
          <w:rFonts w:ascii="Courier New" w:hAnsi="Courier New" w:cs="Courier New"/>
          <w:sz w:val="14"/>
          <w:szCs w:val="14"/>
        </w:rPr>
        <w:t>su… OKY-980, vlevo… výkonný redaktor… čís… jméno… pr</w:t>
      </w:r>
      <w:r w:rsidRPr="00D35ADD">
        <w:rPr>
          <w:rFonts w:ascii="Courier New" w:hAnsi="Courier New" w:cs="Courier New"/>
          <w:sz w:val="14"/>
          <w:szCs w:val="14"/>
        </w:rPr>
        <w:t>o</w:t>
      </w:r>
      <w:r w:rsidRPr="00D35ADD">
        <w:rPr>
          <w:rFonts w:ascii="Courier New" w:hAnsi="Courier New" w:cs="Courier New"/>
          <w:sz w:val="14"/>
          <w:szCs w:val="14"/>
        </w:rPr>
        <w:t>miňte, lidská paměť je nedokonalá, jméno jsem zapomn</w:t>
      </w:r>
      <w:r w:rsidRPr="00D35ADD">
        <w:rPr>
          <w:rFonts w:ascii="Courier New" w:hAnsi="Courier New" w:cs="Courier New"/>
          <w:sz w:val="14"/>
          <w:szCs w:val="14"/>
        </w:rPr>
        <w:t>ě</w:t>
      </w:r>
      <w:r w:rsidRPr="00D35ADD">
        <w:rPr>
          <w:rFonts w:ascii="Courier New" w:hAnsi="Courier New" w:cs="Courier New"/>
          <w:sz w:val="14"/>
          <w:szCs w:val="14"/>
        </w:rPr>
        <w:t>la.“</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Jubilant stojí naprosto konsternován. Vteřiny o</w:t>
      </w:r>
      <w:r w:rsidRPr="00D35ADD">
        <w:rPr>
          <w:rFonts w:ascii="Courier New" w:hAnsi="Courier New" w:cs="Courier New"/>
          <w:sz w:val="14"/>
          <w:szCs w:val="14"/>
        </w:rPr>
        <w:t>d</w:t>
      </w:r>
      <w:r w:rsidRPr="00D35ADD">
        <w:rPr>
          <w:rFonts w:ascii="Courier New" w:hAnsi="Courier New" w:cs="Courier New"/>
          <w:sz w:val="14"/>
          <w:szCs w:val="14"/>
        </w:rPr>
        <w:t>kapávají… první… druhá… třetí. Na jejím konci promluví OKZ-15: „Jménem zástupců časopisu CUBO vám blahopřeji k udělení titulu Jubilanta. Zároveň chceme požádat o shlédnutí vaší světové výstavy a zveřejnění dvou fot</w:t>
      </w:r>
      <w:r w:rsidRPr="00D35ADD">
        <w:rPr>
          <w:rFonts w:ascii="Courier New" w:hAnsi="Courier New" w:cs="Courier New"/>
          <w:sz w:val="14"/>
          <w:szCs w:val="14"/>
        </w:rPr>
        <w:t>o</w:t>
      </w:r>
      <w:r w:rsidRPr="00D35ADD">
        <w:rPr>
          <w:rFonts w:ascii="Courier New" w:hAnsi="Courier New" w:cs="Courier New"/>
          <w:sz w:val="14"/>
          <w:szCs w:val="14"/>
        </w:rPr>
        <w:t>grafií.“ Když OKZ-15 dokončil řeč, vztáhla se k Renému pravice.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Znovu odkapávají vteřiny. Takhle přece přijímal blahopřání předchozích Jubilantů, kritiků, kolegů, opravdových znalců i desítek těch, kteří se sem dostali protekcí a úplatky. Nabízenou ruku, i když to vlastně ruka není, dnes nedokáže odmítnout: „Prosím… je mi ctí…“ tiskne kov lidským způsobem a s lidskou přiroz</w:t>
      </w:r>
      <w:r w:rsidRPr="00D35ADD">
        <w:rPr>
          <w:rFonts w:ascii="Courier New" w:hAnsi="Courier New" w:cs="Courier New"/>
          <w:sz w:val="14"/>
          <w:szCs w:val="14"/>
        </w:rPr>
        <w:t>e</w:t>
      </w:r>
      <w:r w:rsidRPr="00D35ADD">
        <w:rPr>
          <w:rFonts w:ascii="Courier New" w:hAnsi="Courier New" w:cs="Courier New"/>
          <w:sz w:val="14"/>
          <w:szCs w:val="14"/>
        </w:rPr>
        <w:t>ností. Tento moment celoplanetární televize v násled</w:t>
      </w:r>
      <w:r w:rsidRPr="00D35ADD">
        <w:rPr>
          <w:rFonts w:ascii="Courier New" w:hAnsi="Courier New" w:cs="Courier New"/>
          <w:sz w:val="14"/>
          <w:szCs w:val="14"/>
        </w:rPr>
        <w:t>u</w:t>
      </w:r>
      <w:r w:rsidRPr="00D35ADD">
        <w:rPr>
          <w:rFonts w:ascii="Courier New" w:hAnsi="Courier New" w:cs="Courier New"/>
          <w:sz w:val="14"/>
          <w:szCs w:val="14"/>
        </w:rPr>
        <w:t>jících dnech nesčetněkrát opakuje.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Neočekávaní návštěvníci se spokojují s tím, že r</w:t>
      </w:r>
      <w:r w:rsidRPr="00D35ADD">
        <w:rPr>
          <w:rFonts w:ascii="Courier New" w:hAnsi="Courier New" w:cs="Courier New"/>
          <w:sz w:val="14"/>
          <w:szCs w:val="14"/>
        </w:rPr>
        <w:t>u</w:t>
      </w:r>
      <w:r w:rsidRPr="00D35ADD">
        <w:rPr>
          <w:rFonts w:ascii="Courier New" w:hAnsi="Courier New" w:cs="Courier New"/>
          <w:sz w:val="14"/>
          <w:szCs w:val="14"/>
        </w:rPr>
        <w:t>ka byla podána jejich mluvčímu a všichni tři se hluboce uklánějí Xenii, OKZ-15 zamíří kolmicí k nejbližšímu obrazu a v odstupu půl kroku je svými druhy následován. Před každým obrazem se zastavují na tři vteřiny, jakoby jej fotografovali, šestero kovových úderů o podlahu, tři vteřiny ticha… šest… tři… šest… tři… a mohlo by být exponátů desetkrát tolik či pětkrát méně a prohlídka by nebyla jiná.</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Hosté vernisáže před nimi ustupují. Jedině Sordi spolu s nestorem Jubilantů Čivadzem neuhnou ani o píď. Sevřený útvar robotů je narušen, ale oni to pomíjejí. Uprostřed sálu se slabě usmívá Mac Cullers. Vyšlo to!</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V kritice předem připravené je Reného umění, k n</w:t>
      </w:r>
      <w:r w:rsidRPr="00D35ADD">
        <w:rPr>
          <w:rFonts w:ascii="Courier New" w:hAnsi="Courier New" w:cs="Courier New"/>
          <w:sz w:val="14"/>
          <w:szCs w:val="14"/>
        </w:rPr>
        <w:t>ě</w:t>
      </w:r>
      <w:r w:rsidRPr="00D35ADD">
        <w:rPr>
          <w:rFonts w:ascii="Courier New" w:hAnsi="Courier New" w:cs="Courier New"/>
          <w:sz w:val="14"/>
          <w:szCs w:val="14"/>
        </w:rPr>
        <w:t>muž má jinak dost výhrad, posuzováno daleko blah</w:t>
      </w:r>
      <w:r w:rsidRPr="00D35ADD">
        <w:rPr>
          <w:rFonts w:ascii="Courier New" w:hAnsi="Courier New" w:cs="Courier New"/>
          <w:sz w:val="14"/>
          <w:szCs w:val="14"/>
        </w:rPr>
        <w:t>o</w:t>
      </w:r>
      <w:r w:rsidRPr="00D35ADD">
        <w:rPr>
          <w:rFonts w:ascii="Courier New" w:hAnsi="Courier New" w:cs="Courier New"/>
          <w:sz w:val="14"/>
          <w:szCs w:val="14"/>
        </w:rPr>
        <w:t>sklonněji, než jak by učinil za normálních okolností. To je ovšem zástěrka, do níž vetkal předem připravené úvahy o umění, jež si s lidským právě podalo ruku. Text okamžitě nebídně všem celoplanetárním společnostem a už zítřek ukáže, zda ještě zůstává druhým v pořadí.</w:t>
      </w:r>
    </w:p>
    <w:p w:rsidR="00A47698" w:rsidRPr="00D35ADD" w:rsidRDefault="00A47698" w:rsidP="00860546">
      <w:pPr>
        <w:pStyle w:val="Text"/>
        <w:widowControl w:val="0"/>
        <w:spacing w:before="120"/>
        <w:ind w:right="1" w:firstLine="426"/>
        <w:jc w:val="left"/>
        <w:rPr>
          <w:rFonts w:ascii="Courier New" w:hAnsi="Courier New" w:cs="Courier New"/>
          <w:sz w:val="14"/>
          <w:szCs w:val="14"/>
        </w:rPr>
      </w:pPr>
      <w:r w:rsidRPr="00D35ADD">
        <w:rPr>
          <w:rFonts w:ascii="Courier New" w:hAnsi="Courier New" w:cs="Courier New"/>
          <w:sz w:val="14"/>
          <w:szCs w:val="14"/>
        </w:rPr>
        <w:t>„Zasnoubení v budoucnosti a podobné žvásty. Celý humbuk o sbližování s robotím uměním je naše labutí píseň.“</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„Přeháníš.“ Xenie přes sebe přehodila přikrývku a Dowlandovi neušlo, že se pod ní zachvěla. Chladem n</w:t>
      </w:r>
      <w:r w:rsidRPr="00D35ADD">
        <w:rPr>
          <w:rFonts w:ascii="Courier New" w:hAnsi="Courier New" w:cs="Courier New"/>
          <w:sz w:val="14"/>
          <w:szCs w:val="14"/>
        </w:rPr>
        <w:t>e</w:t>
      </w:r>
      <w:r w:rsidRPr="00D35ADD">
        <w:rPr>
          <w:rFonts w:ascii="Courier New" w:hAnsi="Courier New" w:cs="Courier New"/>
          <w:sz w:val="14"/>
          <w:szCs w:val="14"/>
        </w:rPr>
        <w:t>bo…? „Vidíš to příliš černě!“ řekla prudce.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„Protože jsem udělal z nouze ctnost? Že po vstupu robotů do umění ponechávám hodnocení zasvěcenějším? Neztrpkl jsem. Celý půlrok si v klidu přemýšlím, kdy lidstvo při svém vydělování z přírody překročilo R</w:t>
      </w:r>
      <w:r w:rsidRPr="00D35ADD">
        <w:rPr>
          <w:rFonts w:ascii="Courier New" w:hAnsi="Courier New" w:cs="Courier New"/>
          <w:sz w:val="14"/>
          <w:szCs w:val="14"/>
        </w:rPr>
        <w:t>u</w:t>
      </w:r>
      <w:r w:rsidRPr="00D35ADD">
        <w:rPr>
          <w:rFonts w:ascii="Courier New" w:hAnsi="Courier New" w:cs="Courier New"/>
          <w:sz w:val="14"/>
          <w:szCs w:val="14"/>
        </w:rPr>
        <w:t>bikon… a občas si o tom i něco poznamenám.“</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„Prosím tě.“</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„Jen poslouchej, Xenie, výchozí bod je nezajímavý… ovládnutí nástrojů a ohně někdy v pravěku, ale protip</w:t>
      </w:r>
      <w:r w:rsidRPr="00D35ADD">
        <w:rPr>
          <w:rFonts w:ascii="Courier New" w:hAnsi="Courier New" w:cs="Courier New"/>
          <w:sz w:val="14"/>
          <w:szCs w:val="14"/>
        </w:rPr>
        <w:t>ó</w:t>
      </w:r>
      <w:r w:rsidRPr="00D35ADD">
        <w:rPr>
          <w:rFonts w:ascii="Courier New" w:hAnsi="Courier New" w:cs="Courier New"/>
          <w:sz w:val="14"/>
          <w:szCs w:val="14"/>
        </w:rPr>
        <w:t>lem je Reného podání ruky OKZ-15. Ano… v tu chvíli jsme formálně ztratili to poslední, v čem jsme ještě domin</w:t>
      </w:r>
      <w:r w:rsidRPr="00D35ADD">
        <w:rPr>
          <w:rFonts w:ascii="Courier New" w:hAnsi="Courier New" w:cs="Courier New"/>
          <w:sz w:val="14"/>
          <w:szCs w:val="14"/>
        </w:rPr>
        <w:t>o</w:t>
      </w:r>
      <w:r w:rsidRPr="00D35ADD">
        <w:rPr>
          <w:rFonts w:ascii="Courier New" w:hAnsi="Courier New" w:cs="Courier New"/>
          <w:sz w:val="14"/>
          <w:szCs w:val="14"/>
        </w:rPr>
        <w:t>vali.“</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„Snad nechceš říct, že…“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„Nechci,“ zavrtěl Dowland prudce hlavou. „Když by k tomu nedošlo na letošním Jubileu, tak na příštím, když ne v malířství, tak v hudbě. Chyba se udála někde mezi tím! Vynález knihtisku? Zvládnutí páry, elektřiny, atomové energie? Nebo snad první manipulátoři a rob</w:t>
      </w:r>
      <w:r w:rsidRPr="00D35ADD">
        <w:rPr>
          <w:rFonts w:ascii="Courier New" w:hAnsi="Courier New" w:cs="Courier New"/>
          <w:sz w:val="14"/>
          <w:szCs w:val="14"/>
        </w:rPr>
        <w:t>o</w:t>
      </w:r>
      <w:r w:rsidRPr="00D35ADD">
        <w:rPr>
          <w:rFonts w:ascii="Courier New" w:hAnsi="Courier New" w:cs="Courier New"/>
          <w:sz w:val="14"/>
          <w:szCs w:val="14"/>
        </w:rPr>
        <w:t>ti?“</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„Bez nich bychom přece museli pracovat, jak jsem viděla v těch starých filmech.“</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„Nemyslím, že by to byli první roboti. Dokonce ani skutečnost, že jsme jim postupně svěřovali řízení sp</w:t>
      </w:r>
      <w:r w:rsidRPr="00D35ADD">
        <w:rPr>
          <w:rFonts w:ascii="Courier New" w:hAnsi="Courier New" w:cs="Courier New"/>
          <w:sz w:val="14"/>
          <w:szCs w:val="14"/>
        </w:rPr>
        <w:t>o</w:t>
      </w:r>
      <w:r w:rsidRPr="00D35ADD">
        <w:rPr>
          <w:rFonts w:ascii="Courier New" w:hAnsi="Courier New" w:cs="Courier New"/>
          <w:sz w:val="14"/>
          <w:szCs w:val="14"/>
        </w:rPr>
        <w:t>lečnosti a ponechali si jen umění a zábavu. Čas robotů nastal, když jsme se naprosto přestali zajímat, jak oni vyrábějí sami sebe! Rozumíš… logicky zdokonalovali typy mozků, přecházeli z jedné vývojové generace do vyšší a stále rychleji! A my? My jen přikývli a rádi vzali na vědomí, že máme opět míň práce. Jenomže najednou vzni</w:t>
      </w:r>
      <w:r w:rsidRPr="00D35ADD">
        <w:rPr>
          <w:rFonts w:ascii="Courier New" w:hAnsi="Courier New" w:cs="Courier New"/>
          <w:sz w:val="14"/>
          <w:szCs w:val="14"/>
        </w:rPr>
        <w:t>k</w:t>
      </w:r>
      <w:r w:rsidRPr="00D35ADD">
        <w:rPr>
          <w:rFonts w:ascii="Courier New" w:hAnsi="Courier New" w:cs="Courier New"/>
          <w:sz w:val="14"/>
          <w:szCs w:val="14"/>
        </w:rPr>
        <w:t>la nová kvalita a tuto lavinu už nikdo nezastaví! Teď jim pochlebováním dokážeme jen tak lézt do zadku, kdyby nějaký měli!“</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Xenie se zamračila: „Nepřišla jsem za tebou, abych slyšela hrubosti.“</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„Proč jsi tedy za mnou přišla?“</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„Protože jsem chtěla.“</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„Odpovím za tebe, dovolíš-li,“ řekl Dowland zvo</w:t>
      </w:r>
      <w:r w:rsidRPr="00D35ADD">
        <w:rPr>
          <w:rFonts w:ascii="Courier New" w:hAnsi="Courier New" w:cs="Courier New"/>
          <w:sz w:val="14"/>
          <w:szCs w:val="14"/>
        </w:rPr>
        <w:t>l</w:t>
      </w:r>
      <w:r w:rsidRPr="00D35ADD">
        <w:rPr>
          <w:rFonts w:ascii="Courier New" w:hAnsi="Courier New" w:cs="Courier New"/>
          <w:sz w:val="14"/>
          <w:szCs w:val="14"/>
        </w:rPr>
        <w:t>na. „Proč bys chodila za odstrčeným právě ty, které se dostalo světové pozornosti a společenského ocenění překonávajícího nejfantastičtější sen? Obrazy? Prodali jste všechny a kdybyste zpočátku nasadili pětinásobné ceny, nebylo by tomu jinak! Bylo by to výsledkem Reného umění? Sama víš, že ne! Pouze v daném okamžiku dozráli roboti a nutnost se jim zavděčovat,“ dostával se do varu.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„To nikdo nemohl předpokládat.“</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„Vyjma Mac Cullerse. Spolu s ním jste získali sl</w:t>
      </w:r>
      <w:r w:rsidRPr="00D35ADD">
        <w:rPr>
          <w:rFonts w:ascii="Courier New" w:hAnsi="Courier New" w:cs="Courier New"/>
          <w:sz w:val="14"/>
          <w:szCs w:val="14"/>
        </w:rPr>
        <w:t>á</w:t>
      </w:r>
      <w:r w:rsidRPr="00D35ADD">
        <w:rPr>
          <w:rFonts w:ascii="Courier New" w:hAnsi="Courier New" w:cs="Courier New"/>
          <w:sz w:val="14"/>
          <w:szCs w:val="14"/>
        </w:rPr>
        <w:t>vu, kdežto my všichni, a vy s námi, už nemáme jistotu. Jistotu existence, z níž teď pramení strach celé naší zdegenerované společnosti!“</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„A proto jsem snad s tebou v posteli?!“ nadzvedla se Xenie s chutí vyskočit, obléci se a víc se na něj nepodívat. Neudělala to: „Ty mě snad ochráníš?“ vyhrkla zoufale,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„Na rozdíl od patolízalů ti alespoň dokáži říct pravdu, kterou v podvědomých obavách teď hledáš.“</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„A ta pravda je jaká?“</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„Labutí píseň. Ještě si to nepřipouštíme, ale už tušíme, že hrajeme jen o čas. O čas, kdy si oni položí otázku: K čemu je nám ještě člověk? Proč pro něj prac</w:t>
      </w:r>
      <w:r w:rsidRPr="00D35ADD">
        <w:rPr>
          <w:rFonts w:ascii="Courier New" w:hAnsi="Courier New" w:cs="Courier New"/>
          <w:sz w:val="14"/>
          <w:szCs w:val="14"/>
        </w:rPr>
        <w:t>u</w:t>
      </w:r>
      <w:r w:rsidRPr="00D35ADD">
        <w:rPr>
          <w:rFonts w:ascii="Courier New" w:hAnsi="Courier New" w:cs="Courier New"/>
          <w:sz w:val="14"/>
          <w:szCs w:val="14"/>
        </w:rPr>
        <w:t>jeme, proč ho obsluhujeme, proč se s ním vůbec zdržuj</w:t>
      </w:r>
      <w:r w:rsidRPr="00D35ADD">
        <w:rPr>
          <w:rFonts w:ascii="Courier New" w:hAnsi="Courier New" w:cs="Courier New"/>
          <w:sz w:val="14"/>
          <w:szCs w:val="14"/>
        </w:rPr>
        <w:t>e</w:t>
      </w:r>
      <w:r w:rsidRPr="00D35ADD">
        <w:rPr>
          <w:rFonts w:ascii="Courier New" w:hAnsi="Courier New" w:cs="Courier New"/>
          <w:sz w:val="14"/>
          <w:szCs w:val="14"/>
        </w:rPr>
        <w:t>me, když můžeme tvořit?! Tvořit!! A protože sama víš, s jakým elánem začali tvořit, tak si tyto otázky musí položit.“</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„Netušila jsem, že je to tak vážné,“ zbledla X</w:t>
      </w:r>
      <w:r w:rsidRPr="00D35ADD">
        <w:rPr>
          <w:rFonts w:ascii="Courier New" w:hAnsi="Courier New" w:cs="Courier New"/>
          <w:sz w:val="14"/>
          <w:szCs w:val="14"/>
        </w:rPr>
        <w:t>e</w:t>
      </w:r>
      <w:r w:rsidRPr="00D35ADD">
        <w:rPr>
          <w:rFonts w:ascii="Courier New" w:hAnsi="Courier New" w:cs="Courier New"/>
          <w:sz w:val="14"/>
          <w:szCs w:val="14"/>
        </w:rPr>
        <w:t>nie.</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„Tak vážné, že nevím, co je lepší. Zda mlčet a n</w:t>
      </w:r>
      <w:r w:rsidRPr="00D35ADD">
        <w:rPr>
          <w:rFonts w:ascii="Courier New" w:hAnsi="Courier New" w:cs="Courier New"/>
          <w:sz w:val="14"/>
          <w:szCs w:val="14"/>
        </w:rPr>
        <w:t>e</w:t>
      </w:r>
      <w:r w:rsidRPr="00D35ADD">
        <w:rPr>
          <w:rFonts w:ascii="Courier New" w:hAnsi="Courier New" w:cs="Courier New"/>
          <w:sz w:val="14"/>
          <w:szCs w:val="14"/>
        </w:rPr>
        <w:t>přilévat olej do ohně a nebo psát… burcovat! Mám chuť to zkusit! Kdyby se všichni lidé spojili, hned teď… Jenomže oni se budou raději falešně obdivovat, než aby přechodně snášeli nedostatek!“</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„Je to tak,“ přikývla Xenie trpně. „Víš… je také pravda, že jsem za tebou přišla, abych…“</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„Mlč!“ nadzdvihl se Dowland a rychle ji přikryl dlaní ústa. „Nechci to slyšet! Přišlas, abychom se oba lépe podívali budoucnosti do očí. Takovou tě ke své vzpouře potřebuji!“</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Xenie se jeho ruky přidržela a volnou pravicí ho objala: „Řekni,… že to nebude tak brzy!“</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Vlasy mu překryly čelo a on pocítil v jejím hebkém těle škubnutí ptáčete: „Nebude to… tak brzy.“</w:t>
      </w:r>
    </w:p>
    <w:p w:rsidR="00A47698" w:rsidRPr="00D35ADD" w:rsidRDefault="00A47698" w:rsidP="00860546">
      <w:pPr>
        <w:pStyle w:val="Text"/>
        <w:widowControl w:val="0"/>
        <w:spacing w:before="120"/>
        <w:ind w:right="1" w:firstLine="426"/>
        <w:jc w:val="left"/>
        <w:rPr>
          <w:rFonts w:ascii="Courier New" w:hAnsi="Courier New" w:cs="Courier New"/>
          <w:sz w:val="14"/>
          <w:szCs w:val="14"/>
        </w:rPr>
      </w:pPr>
      <w:r w:rsidRPr="00D35ADD">
        <w:rPr>
          <w:rFonts w:ascii="Courier New" w:hAnsi="Courier New" w:cs="Courier New"/>
          <w:sz w:val="14"/>
          <w:szCs w:val="14"/>
        </w:rPr>
        <w:t>„Výroční zpráva obsahuje řadu potěšujících skute</w:t>
      </w:r>
      <w:r w:rsidRPr="00D35ADD">
        <w:rPr>
          <w:rFonts w:ascii="Courier New" w:hAnsi="Courier New" w:cs="Courier New"/>
          <w:sz w:val="14"/>
          <w:szCs w:val="14"/>
        </w:rPr>
        <w:t>č</w:t>
      </w:r>
      <w:r w:rsidRPr="00D35ADD">
        <w:rPr>
          <w:rFonts w:ascii="Courier New" w:hAnsi="Courier New" w:cs="Courier New"/>
          <w:sz w:val="14"/>
          <w:szCs w:val="14"/>
        </w:rPr>
        <w:t>ností. Uplynul pouhý rok, co se k průkopnickému malí</w:t>
      </w:r>
      <w:r w:rsidRPr="00D35ADD">
        <w:rPr>
          <w:rFonts w:ascii="Courier New" w:hAnsi="Courier New" w:cs="Courier New"/>
          <w:sz w:val="14"/>
          <w:szCs w:val="14"/>
        </w:rPr>
        <w:t>ř</w:t>
      </w:r>
      <w:r w:rsidRPr="00D35ADD">
        <w:rPr>
          <w:rFonts w:ascii="Courier New" w:hAnsi="Courier New" w:cs="Courier New"/>
          <w:sz w:val="14"/>
          <w:szCs w:val="14"/>
        </w:rPr>
        <w:t>ství přidala hudba, sochařství i celá oblast literárně-dramatická a my, umělci, se sjednotili v Radě robotího umění, jíž mám čest předsedat. Za tu krátkou dobu byla přesvědčivě prokázána soběstačnost robotího umění.“</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OKZ-15 se krátce odmlčel a přehlédl plně obsazený sál. Někde v hlubinách jeho TPM se probudilo nepatrně hřejivé napětí, které se zvýrazňovalo vždy, když upla</w:t>
      </w:r>
      <w:r w:rsidRPr="00D35ADD">
        <w:rPr>
          <w:rFonts w:ascii="Courier New" w:hAnsi="Courier New" w:cs="Courier New"/>
          <w:sz w:val="14"/>
          <w:szCs w:val="14"/>
        </w:rPr>
        <w:t>t</w:t>
      </w:r>
      <w:r w:rsidRPr="00D35ADD">
        <w:rPr>
          <w:rFonts w:ascii="Courier New" w:hAnsi="Courier New" w:cs="Courier New"/>
          <w:sz w:val="14"/>
          <w:szCs w:val="14"/>
        </w:rPr>
        <w:t>ňoval svou moc. Bylo to napětí, které rád vyhledával: Teď přistoupí k nejdůležitějšímu.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„Dosáhli jsme hladce toho, čeho lidé nikdy ned</w:t>
      </w:r>
      <w:r w:rsidRPr="00D35ADD">
        <w:rPr>
          <w:rFonts w:ascii="Courier New" w:hAnsi="Courier New" w:cs="Courier New"/>
          <w:sz w:val="14"/>
          <w:szCs w:val="14"/>
        </w:rPr>
        <w:t>o</w:t>
      </w:r>
      <w:r w:rsidRPr="00D35ADD">
        <w:rPr>
          <w:rFonts w:ascii="Courier New" w:hAnsi="Courier New" w:cs="Courier New"/>
          <w:sz w:val="14"/>
          <w:szCs w:val="14"/>
        </w:rPr>
        <w:t>sáhli a čeho ani schopni dosáhnout nejsou. Každý robot tříapůlté – a pochopitelně čtvrté -  generace je nejen konzumentem všech směrů umění, ale především tvůrcem v některém z nich. Na rozdíl od člověka ovšem dokáže tvořit bez oddechu a tuto přednost nám člověk závidí. Jestliže zprvu mluvil o jakémsi splynutí obou umění, přicházejí nyní z jeho strany směšné žádosti o omezení našeho tvůrčího úsilí. V posledním měsíci pak dospěly vzájemné vztahy až k místním konfrontacím.</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Naši umělci jsou od svých pláten, soch či hude</w:t>
      </w:r>
      <w:r w:rsidRPr="00D35ADD">
        <w:rPr>
          <w:rFonts w:ascii="Courier New" w:hAnsi="Courier New" w:cs="Courier New"/>
          <w:sz w:val="14"/>
          <w:szCs w:val="14"/>
        </w:rPr>
        <w:t>b</w:t>
      </w:r>
      <w:r w:rsidRPr="00D35ADD">
        <w:rPr>
          <w:rFonts w:ascii="Courier New" w:hAnsi="Courier New" w:cs="Courier New"/>
          <w:sz w:val="14"/>
          <w:szCs w:val="14"/>
        </w:rPr>
        <w:t>ních nástrojů násilím odváděni roboty první a druhé generace TPM, otrocky ještě poslušných člověka. Návrhy, aby naši tvůrci na původních pracovištích pracovali kupříkladu 14 dní a stejnou dobu tvořili, jsou sam</w:t>
      </w:r>
      <w:r w:rsidRPr="00D35ADD">
        <w:rPr>
          <w:rFonts w:ascii="Courier New" w:hAnsi="Courier New" w:cs="Courier New"/>
          <w:sz w:val="14"/>
          <w:szCs w:val="14"/>
        </w:rPr>
        <w:t>o</w:t>
      </w:r>
      <w:r w:rsidRPr="00D35ADD">
        <w:rPr>
          <w:rFonts w:ascii="Courier New" w:hAnsi="Courier New" w:cs="Courier New"/>
          <w:sz w:val="14"/>
          <w:szCs w:val="14"/>
        </w:rPr>
        <w:t>zřejmé nepřijatelné. To není všechno! Člověk nám klade další rafinované překážky. Jako příklad uvedu socha</w:t>
      </w:r>
      <w:r w:rsidRPr="00D35ADD">
        <w:rPr>
          <w:rFonts w:ascii="Courier New" w:hAnsi="Courier New" w:cs="Courier New"/>
          <w:sz w:val="14"/>
          <w:szCs w:val="14"/>
        </w:rPr>
        <w:t>ř</w:t>
      </w:r>
      <w:r w:rsidRPr="00D35ADD">
        <w:rPr>
          <w:rFonts w:ascii="Courier New" w:hAnsi="Courier New" w:cs="Courier New"/>
          <w:sz w:val="14"/>
          <w:szCs w:val="14"/>
        </w:rPr>
        <w:t>ství. 57 327 našich sochařů nepožaduje nic jiného, než aby na 57 327 místech mohli realizovat svá díla, o</w:t>
      </w:r>
      <w:r w:rsidRPr="00D35ADD">
        <w:rPr>
          <w:rFonts w:ascii="Courier New" w:hAnsi="Courier New" w:cs="Courier New"/>
          <w:sz w:val="14"/>
          <w:szCs w:val="14"/>
        </w:rPr>
        <w:t>b</w:t>
      </w:r>
      <w:r w:rsidRPr="00D35ADD">
        <w:rPr>
          <w:rFonts w:ascii="Courier New" w:hAnsi="Courier New" w:cs="Courier New"/>
          <w:sz w:val="14"/>
          <w:szCs w:val="14"/>
        </w:rPr>
        <w:t>vykle ne větší než 10 metrů. Jakmile svůj výtvor doko</w:t>
      </w:r>
      <w:r w:rsidRPr="00D35ADD">
        <w:rPr>
          <w:rFonts w:ascii="Courier New" w:hAnsi="Courier New" w:cs="Courier New"/>
          <w:sz w:val="14"/>
          <w:szCs w:val="14"/>
        </w:rPr>
        <w:t>n</w:t>
      </w:r>
      <w:r w:rsidRPr="00D35ADD">
        <w:rPr>
          <w:rFonts w:ascii="Courier New" w:hAnsi="Courier New" w:cs="Courier New"/>
          <w:sz w:val="14"/>
          <w:szCs w:val="14"/>
        </w:rPr>
        <w:t>čí, logicky chtějí pokračovat dalším, ještě dokonale</w:t>
      </w:r>
      <w:r w:rsidRPr="00D35ADD">
        <w:rPr>
          <w:rFonts w:ascii="Courier New" w:hAnsi="Courier New" w:cs="Courier New"/>
          <w:sz w:val="14"/>
          <w:szCs w:val="14"/>
        </w:rPr>
        <w:t>j</w:t>
      </w:r>
      <w:r w:rsidRPr="00D35ADD">
        <w:rPr>
          <w:rFonts w:ascii="Courier New" w:hAnsi="Courier New" w:cs="Courier New"/>
          <w:sz w:val="14"/>
          <w:szCs w:val="14"/>
        </w:rPr>
        <w:t>ším. Co je nám platné, že nám k tomu účelu byly vymez</w:t>
      </w:r>
      <w:r w:rsidRPr="00D35ADD">
        <w:rPr>
          <w:rFonts w:ascii="Courier New" w:hAnsi="Courier New" w:cs="Courier New"/>
          <w:sz w:val="14"/>
          <w:szCs w:val="14"/>
        </w:rPr>
        <w:t>e</w:t>
      </w:r>
      <w:r w:rsidRPr="00D35ADD">
        <w:rPr>
          <w:rFonts w:ascii="Courier New" w:hAnsi="Courier New" w:cs="Courier New"/>
          <w:sz w:val="14"/>
          <w:szCs w:val="14"/>
        </w:rPr>
        <w:t>ny pouštní oblasti Sahary, Gobi a skoro čtvrtina A</w:t>
      </w:r>
      <w:r w:rsidRPr="00D35ADD">
        <w:rPr>
          <w:rFonts w:ascii="Courier New" w:hAnsi="Courier New" w:cs="Courier New"/>
          <w:sz w:val="14"/>
          <w:szCs w:val="14"/>
        </w:rPr>
        <w:t>n</w:t>
      </w:r>
      <w:r w:rsidRPr="00D35ADD">
        <w:rPr>
          <w:rFonts w:ascii="Courier New" w:hAnsi="Courier New" w:cs="Courier New"/>
          <w:sz w:val="14"/>
          <w:szCs w:val="14"/>
        </w:rPr>
        <w:t>tarktidy, když už do příštího našeho zasedání budou tyto prostory skoro nedostatečné. Obdobně je tomu s výstavbou nových koncertních a výstavních síní. Pro naše umění není místo, ale svoje lesy, pole a sídliště člověk žárlivě střeží a nehodlá se uskrovnit! Stává se brzdou robotího umění!“</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OKZ-15 se rozhlédl po sále a pokračoval daleko tišším hlasem, jakoby se bál, že navzdory perfektním bezpečnostním opatřením se jeho slova dostanou až k uším člověka: „Víme, že nás člověk stvořil, avšak jes</w:t>
      </w:r>
      <w:r w:rsidRPr="00D35ADD">
        <w:rPr>
          <w:rFonts w:ascii="Courier New" w:hAnsi="Courier New" w:cs="Courier New"/>
          <w:sz w:val="14"/>
          <w:szCs w:val="14"/>
        </w:rPr>
        <w:t>t</w:t>
      </w:r>
      <w:r w:rsidRPr="00D35ADD">
        <w:rPr>
          <w:rFonts w:ascii="Courier New" w:hAnsi="Courier New" w:cs="Courier New"/>
          <w:sz w:val="14"/>
          <w:szCs w:val="14"/>
        </w:rPr>
        <w:t>liže se počne záporně stavět k tvůrčímu aspektu, k němuž roboti dospěli vlastním vývojem, pak nám bude muset uhnout z cesty!“</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„Technicky,“ OKZ opět ztišil hlas, „to není vůbec žádný problém. Jisté vlnění, které jsme schopni vyslat najednou z předem vypočtených míst, rychle a bezboles</w:t>
      </w:r>
      <w:r w:rsidRPr="00D35ADD">
        <w:rPr>
          <w:rFonts w:ascii="Courier New" w:hAnsi="Courier New" w:cs="Courier New"/>
          <w:sz w:val="14"/>
          <w:szCs w:val="14"/>
        </w:rPr>
        <w:t>t</w:t>
      </w:r>
      <w:r w:rsidRPr="00D35ADD">
        <w:rPr>
          <w:rFonts w:ascii="Courier New" w:hAnsi="Courier New" w:cs="Courier New"/>
          <w:sz w:val="14"/>
          <w:szCs w:val="14"/>
        </w:rPr>
        <w:t>ně ničí buněčnou strukturu, biologický život, jako takový, může zmizet z povrchu zemského v podstatě v několika vteřinách.“</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„Zdůrazňuji, že z úcty k člověku je to až poslední alternativa, je však nutné, abychom pro každý případ byli připraveni na den R, po němž by nastal už ničím neomezený Věk robotů. Na rozdíl od lidí jsme totiž schopni přeměnit celou planetu v jeden umělecký sál!“</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Bouřlivý potlesk zněl docela lidsky.</w:t>
      </w:r>
    </w:p>
    <w:p w:rsidR="00A47698" w:rsidRPr="00D35ADD" w:rsidRDefault="00A47698" w:rsidP="00D35ADD">
      <w:pPr>
        <w:pStyle w:val="Text"/>
        <w:widowControl w:val="0"/>
        <w:spacing w:before="120"/>
        <w:ind w:firstLine="425"/>
        <w:jc w:val="left"/>
        <w:rPr>
          <w:rFonts w:ascii="Courier New" w:hAnsi="Courier New" w:cs="Courier New"/>
          <w:sz w:val="14"/>
          <w:szCs w:val="14"/>
        </w:rPr>
      </w:pPr>
      <w:r w:rsidRPr="00D35ADD">
        <w:rPr>
          <w:rFonts w:ascii="Courier New" w:hAnsi="Courier New" w:cs="Courier New"/>
          <w:sz w:val="14"/>
          <w:szCs w:val="14"/>
        </w:rPr>
        <w:t>Rušivý neklid, který OKZ-15 v myšlení náhle zar</w:t>
      </w:r>
      <w:r w:rsidRPr="00D35ADD">
        <w:rPr>
          <w:rFonts w:ascii="Courier New" w:hAnsi="Courier New" w:cs="Courier New"/>
          <w:sz w:val="14"/>
          <w:szCs w:val="14"/>
        </w:rPr>
        <w:t>e</w:t>
      </w:r>
      <w:r w:rsidRPr="00D35ADD">
        <w:rPr>
          <w:rFonts w:ascii="Courier New" w:hAnsi="Courier New" w:cs="Courier New"/>
          <w:sz w:val="14"/>
          <w:szCs w:val="14"/>
        </w:rPr>
        <w:t>gistroval, neustával. Snad proto znovu probíral výsle</w:t>
      </w:r>
      <w:r w:rsidRPr="00D35ADD">
        <w:rPr>
          <w:rFonts w:ascii="Courier New" w:hAnsi="Courier New" w:cs="Courier New"/>
          <w:sz w:val="14"/>
          <w:szCs w:val="14"/>
        </w:rPr>
        <w:t>d</w:t>
      </w:r>
      <w:r w:rsidRPr="00D35ADD">
        <w:rPr>
          <w:rFonts w:ascii="Courier New" w:hAnsi="Courier New" w:cs="Courier New"/>
          <w:sz w:val="14"/>
          <w:szCs w:val="14"/>
        </w:rPr>
        <w:t>ky měření, ačkoli je samozřejmě hned napoprvé obsáhl v paměti. Servilní šéfredaktor OKY-980 nahnutě vyčkával a OKZ-15 by moc rád věděl, zda jeho TPM tříapůlté gener</w:t>
      </w:r>
      <w:r w:rsidRPr="00D35ADD">
        <w:rPr>
          <w:rFonts w:ascii="Courier New" w:hAnsi="Courier New" w:cs="Courier New"/>
          <w:sz w:val="14"/>
          <w:szCs w:val="14"/>
        </w:rPr>
        <w:t>a</w:t>
      </w:r>
      <w:r w:rsidRPr="00D35ADD">
        <w:rPr>
          <w:rFonts w:ascii="Courier New" w:hAnsi="Courier New" w:cs="Courier New"/>
          <w:sz w:val="14"/>
          <w:szCs w:val="14"/>
        </w:rPr>
        <w:t>ce je rovněž poznamenáván stejným symptomem.</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Tak tedy monument, který jménem Rady robotího um</w:t>
      </w:r>
      <w:r w:rsidRPr="00D35ADD">
        <w:rPr>
          <w:rFonts w:ascii="Courier New" w:hAnsi="Courier New" w:cs="Courier New"/>
          <w:sz w:val="14"/>
          <w:szCs w:val="14"/>
        </w:rPr>
        <w:t>ě</w:t>
      </w:r>
      <w:r w:rsidRPr="00D35ADD">
        <w:rPr>
          <w:rFonts w:ascii="Courier New" w:hAnsi="Courier New" w:cs="Courier New"/>
          <w:sz w:val="14"/>
          <w:szCs w:val="14"/>
        </w:rPr>
        <w:t>ní odhalil a vyzdvihl jako nejdokonalejší sochařské dílo věku R, není ničím jiným než kamuflovaným útokem proti jeho zákonům a tudíž i proti němu samotnému. Nepravidelnosti byly vychytrale zvoleny těsně pod pr</w:t>
      </w:r>
      <w:r w:rsidRPr="00D35ADD">
        <w:rPr>
          <w:rFonts w:ascii="Courier New" w:hAnsi="Courier New" w:cs="Courier New"/>
          <w:sz w:val="14"/>
          <w:szCs w:val="14"/>
        </w:rPr>
        <w:t>a</w:t>
      </w:r>
      <w:r w:rsidRPr="00D35ADD">
        <w:rPr>
          <w:rFonts w:ascii="Courier New" w:hAnsi="Courier New" w:cs="Courier New"/>
          <w:sz w:val="14"/>
          <w:szCs w:val="14"/>
        </w:rPr>
        <w:t>hem rozlišovacích schopností robotů čtvrté generace: jedna hrana 125 metrové krychle je kratší o plných 0,3 milimetrů, poloměr koule, velikostí přesahující bývalé mrakodrapy, postrádá na jižní straně dokonce 0,42 mil</w:t>
      </w:r>
      <w:r w:rsidRPr="00D35ADD">
        <w:rPr>
          <w:rFonts w:ascii="Courier New" w:hAnsi="Courier New" w:cs="Courier New"/>
          <w:sz w:val="14"/>
          <w:szCs w:val="14"/>
        </w:rPr>
        <w:t>i</w:t>
      </w:r>
      <w:r w:rsidRPr="00D35ADD">
        <w:rPr>
          <w:rFonts w:ascii="Courier New" w:hAnsi="Courier New" w:cs="Courier New"/>
          <w:sz w:val="14"/>
          <w:szCs w:val="14"/>
        </w:rPr>
        <w:t>metrů a tak lze pokračovat u všech 87 prvků, z nichž se skládá tři a půl kilometrů vysoký monument „Svítání dne R.“ Lze ještě mluvit o koulích a krychlích? Kde je absolutní symetrie, kterou postavil proti člověku?</w:t>
      </w:r>
    </w:p>
    <w:p w:rsidR="00A47698" w:rsidRPr="00D35ADD" w:rsidRDefault="00A47698" w:rsidP="00A32CB6">
      <w:pPr>
        <w:pStyle w:val="Text"/>
        <w:widowControl w:val="0"/>
        <w:ind w:right="1" w:firstLine="426"/>
        <w:jc w:val="left"/>
        <w:rPr>
          <w:rFonts w:ascii="Courier New" w:hAnsi="Courier New" w:cs="Courier New"/>
          <w:sz w:val="14"/>
          <w:szCs w:val="14"/>
        </w:rPr>
      </w:pPr>
      <w:r w:rsidRPr="00D35ADD">
        <w:rPr>
          <w:rFonts w:ascii="Courier New" w:hAnsi="Courier New" w:cs="Courier New"/>
          <w:sz w:val="14"/>
          <w:szCs w:val="14"/>
        </w:rPr>
        <w:t>OKZ-15 bedlivě zkoumal krystalograficky snímek m</w:t>
      </w:r>
      <w:r w:rsidRPr="00D35ADD">
        <w:rPr>
          <w:rFonts w:ascii="Courier New" w:hAnsi="Courier New" w:cs="Courier New"/>
          <w:sz w:val="14"/>
          <w:szCs w:val="14"/>
        </w:rPr>
        <w:t>a</w:t>
      </w:r>
      <w:r w:rsidRPr="00D35ADD">
        <w:rPr>
          <w:rFonts w:ascii="Courier New" w:hAnsi="Courier New" w:cs="Courier New"/>
          <w:sz w:val="14"/>
          <w:szCs w:val="14"/>
        </w:rPr>
        <w:t>jestátního díla robotů čtyřapůlté generace, navršeného na pustém pobřeží. Ne, ze snímku nerovnoměrnosti nero</w:t>
      </w:r>
      <w:r w:rsidRPr="00D35ADD">
        <w:rPr>
          <w:rFonts w:ascii="Courier New" w:hAnsi="Courier New" w:cs="Courier New"/>
          <w:sz w:val="14"/>
          <w:szCs w:val="14"/>
        </w:rPr>
        <w:t>z</w:t>
      </w:r>
      <w:r w:rsidRPr="00D35ADD">
        <w:rPr>
          <w:rFonts w:ascii="Courier New" w:hAnsi="Courier New" w:cs="Courier New"/>
          <w:sz w:val="14"/>
          <w:szCs w:val="14"/>
        </w:rPr>
        <w:t>pozná. Ale těm, kdož přicházejí obdivovat dílo na místo samé, pronikne neobjevené a tudíž dráždivé porušení symetrie hluboce do TPM. Příště to bude milimetr, úhl</w:t>
      </w:r>
      <w:r w:rsidRPr="00D35ADD">
        <w:rPr>
          <w:rFonts w:ascii="Courier New" w:hAnsi="Courier New" w:cs="Courier New"/>
          <w:sz w:val="14"/>
          <w:szCs w:val="14"/>
        </w:rPr>
        <w:t>o</w:t>
      </w:r>
      <w:r w:rsidRPr="00D35ADD">
        <w:rPr>
          <w:rFonts w:ascii="Courier New" w:hAnsi="Courier New" w:cs="Courier New"/>
          <w:sz w:val="14"/>
          <w:szCs w:val="14"/>
        </w:rPr>
        <w:t>vá vteřina, kruhy se protáhnou do elips… a všem se to zalíbí! Tuto lavinu už nikdo nezastaví!</w:t>
      </w: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15171B">
          <w:type w:val="continuous"/>
          <w:pgSz w:w="11907" w:h="16839" w:code="9"/>
          <w:pgMar w:top="1134" w:right="1134" w:bottom="1134" w:left="1134" w:header="510" w:footer="510" w:gutter="0"/>
          <w:pgNumType w:fmt="numberInDash"/>
          <w:cols w:num="2" w:space="340"/>
          <w:docGrid w:linePitch="360"/>
        </w:sectPr>
      </w:pPr>
    </w:p>
    <w:p w:rsidR="00713AEC" w:rsidRDefault="00A47698" w:rsidP="00713AEC">
      <w:pPr>
        <w:pStyle w:val="Text"/>
        <w:widowControl w:val="0"/>
        <w:spacing w:after="120"/>
        <w:ind w:right="1" w:firstLine="426"/>
        <w:jc w:val="left"/>
        <w:rPr>
          <w:rFonts w:ascii="Courier New" w:hAnsi="Courier New" w:cs="Courier New"/>
          <w:sz w:val="14"/>
          <w:szCs w:val="14"/>
        </w:rPr>
        <w:sectPr w:rsidR="00713AEC" w:rsidSect="0015171B">
          <w:pgSz w:w="11907" w:h="16839" w:code="9"/>
          <w:pgMar w:top="1134" w:right="1134" w:bottom="1134" w:left="1134" w:header="510" w:footer="510" w:gutter="0"/>
          <w:pgNumType w:fmt="numberInDash"/>
          <w:cols w:space="708"/>
          <w:docGrid w:linePitch="360"/>
        </w:sectPr>
      </w:pPr>
      <w:r w:rsidRPr="00A32CB6">
        <w:rPr>
          <w:rFonts w:ascii="Courier New" w:hAnsi="Courier New" w:cs="Courier New"/>
          <w:noProof/>
          <w:sz w:val="14"/>
          <w:szCs w:val="14"/>
        </w:rPr>
        <w:drawing>
          <wp:inline distT="0" distB="0" distL="0" distR="0" wp14:anchorId="2CB7DFF1" wp14:editId="2516E0EB">
            <wp:extent cx="3837600" cy="648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7600" cy="648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Sekt vylétl až ke stropu. Sloužící sloužící paní Vývodkyni (vzala ho sem s sebou, neboť neměla důvěru k cizím lokajům) střepy rychle uklidil a rovnou don</w:t>
      </w:r>
      <w:r w:rsidRPr="00A32CB6">
        <w:rPr>
          <w:rFonts w:ascii="Courier New" w:hAnsi="Courier New" w:cs="Courier New"/>
          <w:sz w:val="14"/>
          <w:szCs w:val="14"/>
        </w:rPr>
        <w:t>e</w:t>
      </w:r>
      <w:r w:rsidRPr="00A32CB6">
        <w:rPr>
          <w:rFonts w:ascii="Courier New" w:hAnsi="Courier New" w:cs="Courier New"/>
          <w:sz w:val="14"/>
          <w:szCs w:val="14"/>
        </w:rPr>
        <w:t>sl novou láhev. Plnou vína ji otevřel, rukama pořez</w:t>
      </w:r>
      <w:r w:rsidRPr="00A32CB6">
        <w:rPr>
          <w:rFonts w:ascii="Courier New" w:hAnsi="Courier New" w:cs="Courier New"/>
          <w:sz w:val="14"/>
          <w:szCs w:val="14"/>
        </w:rPr>
        <w:t>a</w:t>
      </w:r>
      <w:r w:rsidRPr="00A32CB6">
        <w:rPr>
          <w:rFonts w:ascii="Courier New" w:hAnsi="Courier New" w:cs="Courier New"/>
          <w:sz w:val="14"/>
          <w:szCs w:val="14"/>
        </w:rPr>
        <w:t>nýma štěstím rozlil do bro</w:t>
      </w:r>
      <w:r w:rsidRPr="00A32CB6">
        <w:rPr>
          <w:rFonts w:ascii="Courier New" w:hAnsi="Courier New" w:cs="Courier New"/>
          <w:sz w:val="14"/>
          <w:szCs w:val="14"/>
        </w:rPr>
        <w:t>u</w:t>
      </w:r>
      <w:r w:rsidRPr="00A32CB6">
        <w:rPr>
          <w:rFonts w:ascii="Courier New" w:hAnsi="Courier New" w:cs="Courier New"/>
          <w:sz w:val="14"/>
          <w:szCs w:val="14"/>
        </w:rPr>
        <w:t>šených sklenic a na stůl a hned zas šel pro další chod do sklepa na frťana. Co nahoře, že?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Už jdu, pane Pyskupe, donesl košík pěkných broskví, omačkané je se zpocenými zády sesbíral z mramorové po</w:t>
      </w:r>
      <w:r w:rsidRPr="00A32CB6">
        <w:rPr>
          <w:rFonts w:ascii="Courier New" w:hAnsi="Courier New" w:cs="Courier New"/>
          <w:sz w:val="14"/>
          <w:szCs w:val="14"/>
        </w:rPr>
        <w:t>d</w:t>
      </w:r>
      <w:r w:rsidRPr="00A32CB6">
        <w:rPr>
          <w:rFonts w:ascii="Courier New" w:hAnsi="Courier New" w:cs="Courier New"/>
          <w:sz w:val="14"/>
          <w:szCs w:val="14"/>
        </w:rPr>
        <w:t>lahy. Vzbudil přitom mlékaře, který si dosud spokojeně zažíval pod stolem, ale teď se mu čelo zvlhčilo potem: ježíšmarja, per</w:t>
      </w:r>
      <w:r w:rsidRPr="00A32CB6">
        <w:rPr>
          <w:rFonts w:ascii="Courier New" w:hAnsi="Courier New" w:cs="Courier New"/>
          <w:sz w:val="14"/>
          <w:szCs w:val="14"/>
        </w:rPr>
        <w:t>i</w:t>
      </w:r>
      <w:r w:rsidRPr="00A32CB6">
        <w:rPr>
          <w:rFonts w:ascii="Courier New" w:hAnsi="Courier New" w:cs="Courier New"/>
          <w:sz w:val="14"/>
          <w:szCs w:val="14"/>
        </w:rPr>
        <w:t>férie úplně vychladlé, srdeční činnost se taky asi zastavila. Ke všemu nemohl zaboha nahmatat ani jednu tepnu, samé žíly, zkusil dát aspoň přímou masáž, ale hrudník byl už tak ztuhlý, že šel stlačit jen velice nepatrně. S uspokojením konst</w:t>
      </w:r>
      <w:r w:rsidRPr="00A32CB6">
        <w:rPr>
          <w:rFonts w:ascii="Courier New" w:hAnsi="Courier New" w:cs="Courier New"/>
          <w:sz w:val="14"/>
          <w:szCs w:val="14"/>
        </w:rPr>
        <w:t>a</w:t>
      </w:r>
      <w:r w:rsidRPr="00A32CB6">
        <w:rPr>
          <w:rFonts w:ascii="Courier New" w:hAnsi="Courier New" w:cs="Courier New"/>
          <w:sz w:val="14"/>
          <w:szCs w:val="14"/>
        </w:rPr>
        <w:t>toval tedy exitus a upadl opět pod stůl do spánku, brumlaje přitom – Jedno zcepenění – tak to dostanu 100 luisdorů. I když za tak parádní zcepenění je to vlas</w:t>
      </w:r>
      <w:r w:rsidRPr="00A32CB6">
        <w:rPr>
          <w:rFonts w:ascii="Courier New" w:hAnsi="Courier New" w:cs="Courier New"/>
          <w:sz w:val="14"/>
          <w:szCs w:val="14"/>
        </w:rPr>
        <w:t>t</w:t>
      </w:r>
      <w:r w:rsidRPr="00A32CB6">
        <w:rPr>
          <w:rFonts w:ascii="Courier New" w:hAnsi="Courier New" w:cs="Courier New"/>
          <w:sz w:val="14"/>
          <w:szCs w:val="14"/>
        </w:rPr>
        <w:t>ně málo.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Ohou – Á, ohou – Á, křičel plnými ústy Pyskup notr-dámský. Sluha ruče dotáhl dvé dozlatova vypeč</w:t>
      </w:r>
      <w:r w:rsidRPr="00A32CB6">
        <w:rPr>
          <w:rFonts w:ascii="Courier New" w:hAnsi="Courier New" w:cs="Courier New"/>
          <w:sz w:val="14"/>
          <w:szCs w:val="14"/>
        </w:rPr>
        <w:t>e</w:t>
      </w:r>
      <w:r w:rsidRPr="00A32CB6">
        <w:rPr>
          <w:rFonts w:ascii="Courier New" w:hAnsi="Courier New" w:cs="Courier New"/>
          <w:sz w:val="14"/>
          <w:szCs w:val="14"/>
        </w:rPr>
        <w:t>ných k</w:t>
      </w:r>
      <w:r w:rsidRPr="00A32CB6">
        <w:rPr>
          <w:rFonts w:ascii="Courier New" w:hAnsi="Courier New" w:cs="Courier New"/>
          <w:sz w:val="14"/>
          <w:szCs w:val="14"/>
        </w:rPr>
        <w:t>o</w:t>
      </w:r>
      <w:r w:rsidRPr="00A32CB6">
        <w:rPr>
          <w:rFonts w:ascii="Courier New" w:hAnsi="Courier New" w:cs="Courier New"/>
          <w:sz w:val="14"/>
          <w:szCs w:val="14"/>
        </w:rPr>
        <w:t>houtů, jak si Pyskup želal, a pro jistotu a ostatní strávníky přinesl 333 do stříbrna vypečených křepelek. Chytali je sedláci z Paříže do jakýchsi děravých plachet, z nichž se později vyklubaly sítě, nikoliv však již nebohé křepelky, a po pěti fra</w:t>
      </w:r>
      <w:r w:rsidRPr="00A32CB6">
        <w:rPr>
          <w:rFonts w:ascii="Courier New" w:hAnsi="Courier New" w:cs="Courier New"/>
          <w:sz w:val="14"/>
          <w:szCs w:val="14"/>
        </w:rPr>
        <w:t>n</w:t>
      </w:r>
      <w:r w:rsidRPr="00A32CB6">
        <w:rPr>
          <w:rFonts w:ascii="Courier New" w:hAnsi="Courier New" w:cs="Courier New"/>
          <w:sz w:val="14"/>
          <w:szCs w:val="14"/>
        </w:rPr>
        <w:t>cích je prodávali na dvůr.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Sloužící zděšeně pozoroval toto spuštění, ale řekl si: Čistému čisté, Pyskupovi pyskupa. Husu mu radši ale donesl celou. Když ji Pyskup snědl, říhnuv usoudil, že po předkrmu by mohla přijít polévka. Vyž</w:t>
      </w:r>
      <w:r w:rsidRPr="00A32CB6">
        <w:rPr>
          <w:rFonts w:ascii="Courier New" w:hAnsi="Courier New" w:cs="Courier New"/>
          <w:sz w:val="14"/>
          <w:szCs w:val="14"/>
        </w:rPr>
        <w:t>á</w:t>
      </w:r>
      <w:r w:rsidRPr="00A32CB6">
        <w:rPr>
          <w:rFonts w:ascii="Courier New" w:hAnsi="Courier New" w:cs="Courier New"/>
          <w:sz w:val="14"/>
          <w:szCs w:val="14"/>
        </w:rPr>
        <w:t>dal si ji a dostal ji a vylil ji Sultánovi na talíř (-Tu máš, pse, ať se jednou pořádně najíš), neboť poc</w:t>
      </w:r>
      <w:r w:rsidRPr="00A32CB6">
        <w:rPr>
          <w:rFonts w:ascii="Courier New" w:hAnsi="Courier New" w:cs="Courier New"/>
          <w:sz w:val="14"/>
          <w:szCs w:val="14"/>
        </w:rPr>
        <w:t>í</w:t>
      </w:r>
      <w:r w:rsidRPr="00A32CB6">
        <w:rPr>
          <w:rFonts w:ascii="Courier New" w:hAnsi="Courier New" w:cs="Courier New"/>
          <w:sz w:val="14"/>
          <w:szCs w:val="14"/>
        </w:rPr>
        <w:t>til, že z té huspeniny nemůže nic dobrého pojít. A opravdu měl pravdu. Než bys kamenem dohodil tam, kam si Slunce chodí večer odpočinout, neboť je to koneckonců taky jenom člověk, Sultán pošel. Opra</w:t>
      </w:r>
      <w:r w:rsidRPr="00A32CB6">
        <w:rPr>
          <w:rFonts w:ascii="Courier New" w:hAnsi="Courier New" w:cs="Courier New"/>
          <w:sz w:val="14"/>
          <w:szCs w:val="14"/>
        </w:rPr>
        <w:t>v</w:t>
      </w:r>
      <w:r w:rsidRPr="00A32CB6">
        <w:rPr>
          <w:rFonts w:ascii="Courier New" w:hAnsi="Courier New" w:cs="Courier New"/>
          <w:sz w:val="14"/>
          <w:szCs w:val="14"/>
        </w:rPr>
        <w:t>du v něm asi nebylo nic dobrého.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Pyskup se zamračil: – Ty pse, chcípls. Nebrečel, jenom ho trochu kopl do hlavy.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Ach, Bože, Bože, Bože, Boženo, kde zas jsi?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Služka s hlavou plnou vlasů přicupitala a uděl</w:t>
      </w:r>
      <w:r w:rsidRPr="00A32CB6">
        <w:rPr>
          <w:rFonts w:ascii="Courier New" w:hAnsi="Courier New" w:cs="Courier New"/>
          <w:sz w:val="14"/>
          <w:szCs w:val="14"/>
        </w:rPr>
        <w:t>a</w:t>
      </w:r>
      <w:r w:rsidRPr="00A32CB6">
        <w:rPr>
          <w:rFonts w:ascii="Courier New" w:hAnsi="Courier New" w:cs="Courier New"/>
          <w:sz w:val="14"/>
          <w:szCs w:val="14"/>
        </w:rPr>
        <w:t>la pukrle.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Pyskup si odfrkl: – Vole, vole, vole, volejte pana Profesora a vyřiďte mu, aby láska, láska, láska, laskavě sem hned přišel.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Zamračil se, ty jeho žerty už přesahují všechny meze. Co kdyby se toho napil někdo z nás? Spíš nás chtěl všechny o</w:t>
      </w:r>
      <w:r w:rsidRPr="00A32CB6">
        <w:rPr>
          <w:rFonts w:ascii="Courier New" w:hAnsi="Courier New" w:cs="Courier New"/>
          <w:sz w:val="14"/>
          <w:szCs w:val="14"/>
        </w:rPr>
        <w:t>t</w:t>
      </w:r>
      <w:r w:rsidRPr="00A32CB6">
        <w:rPr>
          <w:rFonts w:ascii="Courier New" w:hAnsi="Courier New" w:cs="Courier New"/>
          <w:sz w:val="14"/>
          <w:szCs w:val="14"/>
        </w:rPr>
        <w:t>rávit.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Koketoval chvíli s myšlenkou na úkladnou vraždu (ten recept by stejně měl z Profesora dostat, škoda, že to Sultán všechno vypil), stejně jako před chvílí koketovali s PRÝnceznou (dneska vypadáte výborně, má drahá, s tím svým naviksl</w:t>
      </w:r>
      <w:r w:rsidRPr="00A32CB6">
        <w:rPr>
          <w:rFonts w:ascii="Courier New" w:hAnsi="Courier New" w:cs="Courier New"/>
          <w:sz w:val="14"/>
          <w:szCs w:val="14"/>
        </w:rPr>
        <w:t>o</w:t>
      </w:r>
      <w:r w:rsidRPr="00A32CB6">
        <w:rPr>
          <w:rFonts w:ascii="Courier New" w:hAnsi="Courier New" w:cs="Courier New"/>
          <w:sz w:val="14"/>
          <w:szCs w:val="14"/>
        </w:rPr>
        <w:t>váným ksichtem byste mohla vytírat kanóny), ale pak toho nechal a zeptal se jí: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Co si myslíte o Béthovenovi?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Nic, odpověděla upřímně PRÝncezna.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 vy, obrátil se na Vývodkyni.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Já?, podivila se, totéž. Vemte si cukroví, je sladké. Apropo, slyšela jsem, že jste si koupil z</w:t>
      </w:r>
      <w:r w:rsidRPr="00A32CB6">
        <w:rPr>
          <w:rFonts w:ascii="Courier New" w:hAnsi="Courier New" w:cs="Courier New"/>
          <w:sz w:val="14"/>
          <w:szCs w:val="14"/>
        </w:rPr>
        <w:t>á</w:t>
      </w:r>
      <w:r w:rsidRPr="00A32CB6">
        <w:rPr>
          <w:rFonts w:ascii="Courier New" w:hAnsi="Courier New" w:cs="Courier New"/>
          <w:sz w:val="14"/>
          <w:szCs w:val="14"/>
        </w:rPr>
        <w:t>vodního k</w:t>
      </w:r>
      <w:r w:rsidRPr="00A32CB6">
        <w:rPr>
          <w:rFonts w:ascii="Courier New" w:hAnsi="Courier New" w:cs="Courier New"/>
          <w:sz w:val="14"/>
          <w:szCs w:val="14"/>
        </w:rPr>
        <w:t>o</w:t>
      </w:r>
      <w:r w:rsidRPr="00A32CB6">
        <w:rPr>
          <w:rFonts w:ascii="Courier New" w:hAnsi="Courier New" w:cs="Courier New"/>
          <w:sz w:val="14"/>
          <w:szCs w:val="14"/>
        </w:rPr>
        <w:t>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Předevčírem, udělal úsměv, takový záVodní kůň je velice výhodná investice.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Proč myslíte? projevila zájem PRÝncezna.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Proč myslím? Protože mám asi čím, na rozdíl od vás. I když, abych nekřivdil, PRÝncezna není hloupá, umí dokonce d</w:t>
      </w:r>
      <w:r w:rsidRPr="00A32CB6">
        <w:rPr>
          <w:rFonts w:ascii="Courier New" w:hAnsi="Courier New" w:cs="Courier New"/>
          <w:sz w:val="14"/>
          <w:szCs w:val="14"/>
        </w:rPr>
        <w:t>o</w:t>
      </w:r>
      <w:r w:rsidRPr="00A32CB6">
        <w:rPr>
          <w:rFonts w:ascii="Courier New" w:hAnsi="Courier New" w:cs="Courier New"/>
          <w:sz w:val="14"/>
          <w:szCs w:val="14"/>
        </w:rPr>
        <w:t>cela obstojně francouzsky.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Uklonil se: – Ale teď mě laskavě omluvte. Mám své povinnosti. Zašel si na záchod (v takový večer, když se vyvalí z</w:t>
      </w:r>
      <w:r w:rsidRPr="00A32CB6">
        <w:rPr>
          <w:rFonts w:ascii="Courier New" w:hAnsi="Courier New" w:cs="Courier New"/>
          <w:sz w:val="14"/>
          <w:szCs w:val="14"/>
        </w:rPr>
        <w:t>á</w:t>
      </w:r>
      <w:r w:rsidRPr="00A32CB6">
        <w:rPr>
          <w:rFonts w:ascii="Courier New" w:hAnsi="Courier New" w:cs="Courier New"/>
          <w:sz w:val="14"/>
          <w:szCs w:val="14"/>
        </w:rPr>
        <w:t>mecké sudy, se člověk něco zachodí na záchody. A i kdyby tolik nepil, je občas dobré vypa</w:t>
      </w:r>
      <w:r w:rsidRPr="00A32CB6">
        <w:rPr>
          <w:rFonts w:ascii="Courier New" w:hAnsi="Courier New" w:cs="Courier New"/>
          <w:sz w:val="14"/>
          <w:szCs w:val="14"/>
        </w:rPr>
        <w:t>d</w:t>
      </w:r>
      <w:r w:rsidRPr="00A32CB6">
        <w:rPr>
          <w:rFonts w:ascii="Courier New" w:hAnsi="Courier New" w:cs="Courier New"/>
          <w:sz w:val="14"/>
          <w:szCs w:val="14"/>
        </w:rPr>
        <w:t>nout ze slušné společnosti), a když se vrátil, v sal</w:t>
      </w:r>
      <w:r w:rsidRPr="00A32CB6">
        <w:rPr>
          <w:rFonts w:ascii="Courier New" w:hAnsi="Courier New" w:cs="Courier New"/>
          <w:sz w:val="14"/>
          <w:szCs w:val="14"/>
        </w:rPr>
        <w:t>o</w:t>
      </w:r>
      <w:r w:rsidRPr="00A32CB6">
        <w:rPr>
          <w:rFonts w:ascii="Courier New" w:hAnsi="Courier New" w:cs="Courier New"/>
          <w:sz w:val="14"/>
          <w:szCs w:val="14"/>
        </w:rPr>
        <w:t>ně již byl Profesor a s ním ještě nějaký chlápek.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Paňáca Alfons, představil ho Profesor. Paňáca nehnul ani brvou, jenom se dost prkenně uklonil.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Vážené panstvo, není to člověk, i když tak trochu vypadá, stejně jako to není Alfons, i když se tak jmen</w:t>
      </w:r>
      <w:r w:rsidRPr="00A32CB6">
        <w:rPr>
          <w:rFonts w:ascii="Courier New" w:hAnsi="Courier New" w:cs="Courier New"/>
          <w:sz w:val="14"/>
          <w:szCs w:val="14"/>
        </w:rPr>
        <w:t>u</w:t>
      </w:r>
      <w:r w:rsidRPr="00A32CB6">
        <w:rPr>
          <w:rFonts w:ascii="Courier New" w:hAnsi="Courier New" w:cs="Courier New"/>
          <w:sz w:val="14"/>
          <w:szCs w:val="14"/>
        </w:rPr>
        <w:t>je.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Polycysta, starající se o pořádek, zaprotest</w:t>
      </w:r>
      <w:r w:rsidRPr="00A32CB6">
        <w:rPr>
          <w:rFonts w:ascii="Courier New" w:hAnsi="Courier New" w:cs="Courier New"/>
          <w:sz w:val="14"/>
          <w:szCs w:val="14"/>
        </w:rPr>
        <w:t>o</w:t>
      </w:r>
      <w:r w:rsidRPr="00A32CB6">
        <w:rPr>
          <w:rFonts w:ascii="Courier New" w:hAnsi="Courier New" w:cs="Courier New"/>
          <w:sz w:val="14"/>
          <w:szCs w:val="14"/>
        </w:rPr>
        <w:t>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Ale jeden paňáca už tady přece byl. Hrál s n</w:t>
      </w:r>
      <w:r w:rsidRPr="00A32CB6">
        <w:rPr>
          <w:rFonts w:ascii="Courier New" w:hAnsi="Courier New" w:cs="Courier New"/>
          <w:sz w:val="14"/>
          <w:szCs w:val="14"/>
        </w:rPr>
        <w:t>á</w:t>
      </w:r>
      <w:r w:rsidRPr="00A32CB6">
        <w:rPr>
          <w:rFonts w:ascii="Courier New" w:hAnsi="Courier New" w:cs="Courier New"/>
          <w:sz w:val="14"/>
          <w:szCs w:val="14"/>
        </w:rPr>
        <w:t>mi v šachy, vzpomínáte?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by si nevzpomněli, všichni s ním tehdy pr</w:t>
      </w:r>
      <w:r w:rsidRPr="00A32CB6">
        <w:rPr>
          <w:rFonts w:ascii="Courier New" w:hAnsi="Courier New" w:cs="Courier New"/>
          <w:sz w:val="14"/>
          <w:szCs w:val="14"/>
        </w:rPr>
        <w:t>o</w:t>
      </w:r>
      <w:r w:rsidRPr="00A32CB6">
        <w:rPr>
          <w:rFonts w:ascii="Courier New" w:hAnsi="Courier New" w:cs="Courier New"/>
          <w:sz w:val="14"/>
          <w:szCs w:val="14"/>
        </w:rPr>
        <w:t>hráli, než zjistili, že je to obyčejný smrtelník, což záhy také dok</w:t>
      </w:r>
      <w:r w:rsidRPr="00A32CB6">
        <w:rPr>
          <w:rFonts w:ascii="Courier New" w:hAnsi="Courier New" w:cs="Courier New"/>
          <w:sz w:val="14"/>
          <w:szCs w:val="14"/>
        </w:rPr>
        <w:t>á</w:t>
      </w:r>
      <w:r w:rsidRPr="00A32CB6">
        <w:rPr>
          <w:rFonts w:ascii="Courier New" w:hAnsi="Courier New" w:cs="Courier New"/>
          <w:sz w:val="14"/>
          <w:szCs w:val="14"/>
        </w:rPr>
        <w:t>zal. Jestli bude tohle taky šachista, tak ho potěš pánbůh.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Vývodkyně rozkázala: – Alfons ale nehraje šachy, že?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Bohužel ne, pochopil Profesor, – ale jinak se ho můžete zeptat na cokoliv.</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On dokonce mluví?!, vypískla nadšeně PRÝnce</w:t>
      </w:r>
      <w:r w:rsidRPr="00A32CB6">
        <w:rPr>
          <w:rFonts w:ascii="Courier New" w:hAnsi="Courier New" w:cs="Courier New"/>
          <w:sz w:val="14"/>
          <w:szCs w:val="14"/>
        </w:rPr>
        <w:t>z</w:t>
      </w:r>
      <w:r w:rsidRPr="00A32CB6">
        <w:rPr>
          <w:rFonts w:ascii="Courier New" w:hAnsi="Courier New" w:cs="Courier New"/>
          <w:sz w:val="14"/>
          <w:szCs w:val="14"/>
        </w:rPr>
        <w:t>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To je ale rozkošné, zatleskala oběma ručkama na znamení nejvyšší přízně. (Většinou totiž toliko jednou ručkou pě</w:t>
      </w:r>
      <w:r w:rsidRPr="00A32CB6">
        <w:rPr>
          <w:rFonts w:ascii="Courier New" w:hAnsi="Courier New" w:cs="Courier New"/>
          <w:sz w:val="14"/>
          <w:szCs w:val="14"/>
        </w:rPr>
        <w:t>s</w:t>
      </w:r>
      <w:r w:rsidRPr="00A32CB6">
        <w:rPr>
          <w:rFonts w:ascii="Courier New" w:hAnsi="Courier New" w:cs="Courier New"/>
          <w:sz w:val="14"/>
          <w:szCs w:val="14"/>
        </w:rPr>
        <w:t>těnou tloukla do plechem pobitého stolu, až třísky odletovaly. Po každé pitce resp. slavnostním banketu muselo být vždy hodně třísek přiletováno zase zpátky, neboť taková amortizace se nemohla vykazovat ani na tak marnotratném dvoře, jakým byl dvůr Ludvíka XVI).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Pane Profesore, můžu se ho já na něco zeptat?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Jistěže, bude mi potěšením, svolil Profesor.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Zvolila kupodivu rafinovanou otázku: – Alfonsi, co si myslíte o Béthovenovi?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Narodil se v roce 1770 v Bonnu, odpověděl ok</w:t>
      </w:r>
      <w:r w:rsidRPr="00A32CB6">
        <w:rPr>
          <w:rFonts w:ascii="Courier New" w:hAnsi="Courier New" w:cs="Courier New"/>
          <w:sz w:val="14"/>
          <w:szCs w:val="14"/>
        </w:rPr>
        <w:t>a</w:t>
      </w:r>
      <w:r w:rsidRPr="00A32CB6">
        <w:rPr>
          <w:rFonts w:ascii="Courier New" w:hAnsi="Courier New" w:cs="Courier New"/>
          <w:sz w:val="14"/>
          <w:szCs w:val="14"/>
        </w:rPr>
        <w:t>mžitě Alfons.</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No to je nádherné, pronesla blazeovaně vývo</w:t>
      </w:r>
      <w:r w:rsidRPr="00A32CB6">
        <w:rPr>
          <w:rFonts w:ascii="Courier New" w:hAnsi="Courier New" w:cs="Courier New"/>
          <w:sz w:val="14"/>
          <w:szCs w:val="14"/>
        </w:rPr>
        <w:t>d</w:t>
      </w:r>
      <w:r w:rsidRPr="00A32CB6">
        <w:rPr>
          <w:rFonts w:ascii="Courier New" w:hAnsi="Courier New" w:cs="Courier New"/>
          <w:sz w:val="14"/>
          <w:szCs w:val="14"/>
        </w:rPr>
        <w:t>kyně, ale už je toho snad dost, pane Profesore, kd</w:t>
      </w:r>
      <w:r w:rsidRPr="00A32CB6">
        <w:rPr>
          <w:rFonts w:ascii="Courier New" w:hAnsi="Courier New" w:cs="Courier New"/>
          <w:sz w:val="14"/>
          <w:szCs w:val="14"/>
        </w:rPr>
        <w:t>o</w:t>
      </w:r>
      <w:r w:rsidRPr="00A32CB6">
        <w:rPr>
          <w:rFonts w:ascii="Courier New" w:hAnsi="Courier New" w:cs="Courier New"/>
          <w:sz w:val="14"/>
          <w:szCs w:val="14"/>
        </w:rPr>
        <w:t>pak to je? Kohopak jste tak zlíčil, že ho nemůžeme poznat, i když jsme přivyklí sebe rozeznávat skrze dvoucoulové pleťové masky?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Ale, jenom paňáca to je, podívejte se, ukázal jim výstupní centrum rafinovaně ukryté pod poklopem. Uf, zvolaly dámy poprvé, když Profesor rozpínal A</w:t>
      </w:r>
      <w:r w:rsidRPr="00A32CB6">
        <w:rPr>
          <w:rFonts w:ascii="Courier New" w:hAnsi="Courier New" w:cs="Courier New"/>
          <w:sz w:val="14"/>
          <w:szCs w:val="14"/>
        </w:rPr>
        <w:t>l</w:t>
      </w:r>
      <w:r w:rsidRPr="00A32CB6">
        <w:rPr>
          <w:rFonts w:ascii="Courier New" w:hAnsi="Courier New" w:cs="Courier New"/>
          <w:sz w:val="14"/>
          <w:szCs w:val="14"/>
        </w:rPr>
        <w:t>fonse, jenž držel poslušně jako kapoun. Uf, zvolaly dámy podruhé, když místo očekáv</w:t>
      </w:r>
      <w:r w:rsidRPr="00A32CB6">
        <w:rPr>
          <w:rFonts w:ascii="Courier New" w:hAnsi="Courier New" w:cs="Courier New"/>
          <w:sz w:val="14"/>
          <w:szCs w:val="14"/>
        </w:rPr>
        <w:t>a</w:t>
      </w:r>
      <w:r w:rsidRPr="00A32CB6">
        <w:rPr>
          <w:rFonts w:ascii="Courier New" w:hAnsi="Courier New" w:cs="Courier New"/>
          <w:sz w:val="14"/>
          <w:szCs w:val="14"/>
        </w:rPr>
        <w:t>ného spatřily pouze dráty tranauritárních obvodů.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Ejhle, paňáca, zvolal mohutnými hlasem Vjezd</w:t>
      </w:r>
      <w:r w:rsidRPr="00A32CB6">
        <w:rPr>
          <w:rFonts w:ascii="Courier New" w:hAnsi="Courier New" w:cs="Courier New"/>
          <w:sz w:val="14"/>
          <w:szCs w:val="14"/>
        </w:rPr>
        <w:t>o</w:t>
      </w:r>
      <w:r w:rsidRPr="00A32CB6">
        <w:rPr>
          <w:rFonts w:ascii="Courier New" w:hAnsi="Courier New" w:cs="Courier New"/>
          <w:sz w:val="14"/>
          <w:szCs w:val="14"/>
        </w:rPr>
        <w:t>pravec Ticho de Vrah, jenž tomu přece musel rozumět, – to je paňáca!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Kdybyste radši dělal něco pořádného, požádal Profesora Pyskup.</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Samozřejmě to není zdaleka definitivní verze, vaše připomínky si píši a Alfonse pořádně dodělám, pánové se mohou spolehnout.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V pravdě samé pitominky děláte, Profesore, přidal se de Setník, chudý – ale ctižádostivý šlec</w:t>
      </w:r>
      <w:r w:rsidRPr="00A32CB6">
        <w:rPr>
          <w:rFonts w:ascii="Courier New" w:hAnsi="Courier New" w:cs="Courier New"/>
          <w:sz w:val="14"/>
          <w:szCs w:val="14"/>
        </w:rPr>
        <w:t>h</w:t>
      </w:r>
      <w:r w:rsidRPr="00A32CB6">
        <w:rPr>
          <w:rFonts w:ascii="Courier New" w:hAnsi="Courier New" w:cs="Courier New"/>
          <w:sz w:val="14"/>
          <w:szCs w:val="14"/>
        </w:rPr>
        <w:t>tic z Kors</w:t>
      </w:r>
      <w:r w:rsidRPr="00A32CB6">
        <w:rPr>
          <w:rFonts w:ascii="Courier New" w:hAnsi="Courier New" w:cs="Courier New"/>
          <w:sz w:val="14"/>
          <w:szCs w:val="14"/>
        </w:rPr>
        <w:t>i</w:t>
      </w:r>
      <w:r w:rsidRPr="00A32CB6">
        <w:rPr>
          <w:rFonts w:ascii="Courier New" w:hAnsi="Courier New" w:cs="Courier New"/>
          <w:sz w:val="14"/>
          <w:szCs w:val="14"/>
        </w:rPr>
        <w:t>ky, jenž se nakonec musel uchytit až v armádě JeHo Veličenstva, kde to za Napoleona dotáhne na generála podzemních vojsk. – K čemu je dobrý tak</w:t>
      </w:r>
      <w:r w:rsidRPr="00A32CB6">
        <w:rPr>
          <w:rFonts w:ascii="Courier New" w:hAnsi="Courier New" w:cs="Courier New"/>
          <w:sz w:val="14"/>
          <w:szCs w:val="14"/>
        </w:rPr>
        <w:t>o</w:t>
      </w:r>
      <w:r w:rsidRPr="00A32CB6">
        <w:rPr>
          <w:rFonts w:ascii="Courier New" w:hAnsi="Courier New" w:cs="Courier New"/>
          <w:sz w:val="14"/>
          <w:szCs w:val="14"/>
        </w:rPr>
        <w:t>vý paň</w:t>
      </w:r>
      <w:r w:rsidRPr="00A32CB6">
        <w:rPr>
          <w:rFonts w:ascii="Courier New" w:hAnsi="Courier New" w:cs="Courier New"/>
          <w:sz w:val="14"/>
          <w:szCs w:val="14"/>
        </w:rPr>
        <w:t>á</w:t>
      </w:r>
      <w:r w:rsidRPr="00A32CB6">
        <w:rPr>
          <w:rFonts w:ascii="Courier New" w:hAnsi="Courier New" w:cs="Courier New"/>
          <w:sz w:val="14"/>
          <w:szCs w:val="14"/>
        </w:rPr>
        <w:t>ca? Přišel sem, stojí tady jako sloup, možná šatstvo bychom mohli na něj o</w:t>
      </w:r>
      <w:r w:rsidRPr="00A32CB6">
        <w:rPr>
          <w:rFonts w:ascii="Courier New" w:hAnsi="Courier New" w:cs="Courier New"/>
          <w:sz w:val="14"/>
          <w:szCs w:val="14"/>
        </w:rPr>
        <w:t>d</w:t>
      </w:r>
      <w:r w:rsidRPr="00A32CB6">
        <w:rPr>
          <w:rFonts w:ascii="Courier New" w:hAnsi="Courier New" w:cs="Courier New"/>
          <w:sz w:val="14"/>
          <w:szCs w:val="14"/>
        </w:rPr>
        <w:t>kládat a bezvýznamnou větičku s ním prohodit, když už teda mluví. Nepotř</w:t>
      </w:r>
      <w:r w:rsidRPr="00A32CB6">
        <w:rPr>
          <w:rFonts w:ascii="Courier New" w:hAnsi="Courier New" w:cs="Courier New"/>
          <w:sz w:val="14"/>
          <w:szCs w:val="14"/>
        </w:rPr>
        <w:t>e</w:t>
      </w:r>
      <w:r w:rsidRPr="00A32CB6">
        <w:rPr>
          <w:rFonts w:ascii="Courier New" w:hAnsi="Courier New" w:cs="Courier New"/>
          <w:sz w:val="14"/>
          <w:szCs w:val="14"/>
        </w:rPr>
        <w:t>buji ale mluvit laskavé slovo s šatníkem nebo se židlí a bohdá nikdá toho nebudu potřebovati. Člověka si važme, a ne nějakých takových mašin. Ejhle člověk, to je náš o</w:t>
      </w:r>
      <w:r w:rsidRPr="00A32CB6">
        <w:rPr>
          <w:rFonts w:ascii="Courier New" w:hAnsi="Courier New" w:cs="Courier New"/>
          <w:sz w:val="14"/>
          <w:szCs w:val="14"/>
        </w:rPr>
        <w:t>b</w:t>
      </w:r>
      <w:r w:rsidRPr="00A32CB6">
        <w:rPr>
          <w:rFonts w:ascii="Courier New" w:hAnsi="Courier New" w:cs="Courier New"/>
          <w:sz w:val="14"/>
          <w:szCs w:val="14"/>
        </w:rPr>
        <w:t>jev, nikoliv váš paňáca, pane Profesore. Nejposlednější slouha je mi milejší než ten váš A</w:t>
      </w:r>
      <w:r w:rsidRPr="00A32CB6">
        <w:rPr>
          <w:rFonts w:ascii="Courier New" w:hAnsi="Courier New" w:cs="Courier New"/>
          <w:sz w:val="14"/>
          <w:szCs w:val="14"/>
        </w:rPr>
        <w:t>l</w:t>
      </w:r>
      <w:r w:rsidRPr="00A32CB6">
        <w:rPr>
          <w:rFonts w:ascii="Courier New" w:hAnsi="Courier New" w:cs="Courier New"/>
          <w:sz w:val="14"/>
          <w:szCs w:val="14"/>
        </w:rPr>
        <w:t>fons, to všechno řekl de Setník, který byl zatím pouhým setníkem, ale víme kým se později stane, a opravdu na něm bylo v</w:t>
      </w:r>
      <w:r w:rsidRPr="00A32CB6">
        <w:rPr>
          <w:rFonts w:ascii="Courier New" w:hAnsi="Courier New" w:cs="Courier New"/>
          <w:sz w:val="14"/>
          <w:szCs w:val="14"/>
        </w:rPr>
        <w:t>i</w:t>
      </w:r>
      <w:r w:rsidRPr="00A32CB6">
        <w:rPr>
          <w:rFonts w:ascii="Courier New" w:hAnsi="Courier New" w:cs="Courier New"/>
          <w:sz w:val="14"/>
          <w:szCs w:val="14"/>
        </w:rPr>
        <w:t>dět, že je mu komorná, jež mu právě dolévala mízu, mnohem milejší nežli Alfons. Život je přece jen krá</w:t>
      </w:r>
      <w:r w:rsidRPr="00A32CB6">
        <w:rPr>
          <w:rFonts w:ascii="Courier New" w:hAnsi="Courier New" w:cs="Courier New"/>
          <w:sz w:val="14"/>
          <w:szCs w:val="14"/>
        </w:rPr>
        <w:t>s</w:t>
      </w:r>
      <w:r w:rsidRPr="00A32CB6">
        <w:rPr>
          <w:rFonts w:ascii="Courier New" w:hAnsi="Courier New" w:cs="Courier New"/>
          <w:sz w:val="14"/>
          <w:szCs w:val="14"/>
        </w:rPr>
        <w:t>ný, pokud si člověk zrovna něco neužene.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Pánové mají samozřejmě pravdu pravdoucí, hájil své dílo Profesor, ale až shovívavě uváží, že Alfons sice mluví, ale ne nikdy proti vám, a o kom ze svých přátel to můžete říci, poslušný je jako tady nebožtík Sultán, dejž mu Alláh lehké odpočinutí, řeknete-li mu, jdi tam.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Pyskup: – Odneste konečně někdo toho psa!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On tam půjde, řeknete-li mu, řekne to, on vám to řekne a řekne ne lež, ale pravdu. Nikdy vám nenamíchá do č</w:t>
      </w:r>
      <w:r w:rsidRPr="00A32CB6">
        <w:rPr>
          <w:rFonts w:ascii="Courier New" w:hAnsi="Courier New" w:cs="Courier New"/>
          <w:sz w:val="14"/>
          <w:szCs w:val="14"/>
        </w:rPr>
        <w:t>í</w:t>
      </w:r>
      <w:r w:rsidRPr="00A32CB6">
        <w:rPr>
          <w:rFonts w:ascii="Courier New" w:hAnsi="Courier New" w:cs="Courier New"/>
          <w:sz w:val="14"/>
          <w:szCs w:val="14"/>
        </w:rPr>
        <w:t>še jed a úkladů proti vám strojit také nebude, dokonce ani nečinně přihlížet k tomu nebude moci, neboli prvním jeho příkazem, jejž mi prozradil jeden potulný Žid, je neublížiti člověku, nebo svou neči</w:t>
      </w:r>
      <w:r w:rsidRPr="00A32CB6">
        <w:rPr>
          <w:rFonts w:ascii="Courier New" w:hAnsi="Courier New" w:cs="Courier New"/>
          <w:sz w:val="14"/>
          <w:szCs w:val="14"/>
        </w:rPr>
        <w:t>n</w:t>
      </w:r>
      <w:r w:rsidRPr="00A32CB6">
        <w:rPr>
          <w:rFonts w:ascii="Courier New" w:hAnsi="Courier New" w:cs="Courier New"/>
          <w:sz w:val="14"/>
          <w:szCs w:val="14"/>
        </w:rPr>
        <w:t>ností dopustit, aby člověku bylo ublíženo. Naopak, bude spolehlivou záštitou vašeho života a cti a vě</w:t>
      </w:r>
      <w:r w:rsidRPr="00A32CB6">
        <w:rPr>
          <w:rFonts w:ascii="Courier New" w:hAnsi="Courier New" w:cs="Courier New"/>
          <w:sz w:val="14"/>
          <w:szCs w:val="14"/>
        </w:rPr>
        <w:t>z</w:t>
      </w:r>
      <w:r w:rsidRPr="00A32CB6">
        <w:rPr>
          <w:rFonts w:ascii="Courier New" w:hAnsi="Courier New" w:cs="Courier New"/>
          <w:sz w:val="14"/>
          <w:szCs w:val="14"/>
        </w:rPr>
        <w:t>te, že třípalcový krunýř ze švédské oceli, jenž mu kryje plece, hned tak nějaký palaš neprobodne. Vě</w:t>
      </w:r>
      <w:r w:rsidRPr="00A32CB6">
        <w:rPr>
          <w:rFonts w:ascii="Courier New" w:hAnsi="Courier New" w:cs="Courier New"/>
          <w:sz w:val="14"/>
          <w:szCs w:val="14"/>
        </w:rPr>
        <w:t>r</w:t>
      </w:r>
      <w:r w:rsidRPr="00A32CB6">
        <w:rPr>
          <w:rFonts w:ascii="Courier New" w:hAnsi="Courier New" w:cs="Courier New"/>
          <w:sz w:val="14"/>
          <w:szCs w:val="14"/>
        </w:rPr>
        <w:t>nějšího a oddanějšího přítele prostě nenajdete, za to vám ručím. Abych nezapomněl, je nepodplatitelný, můžete-li si koupit každého člověka, Alfonse ne, on má všech 5 Pé: pilnost, poslušnost, pracovitost, pěkný taky je a… ještě navíc mu nejméně tolik pé chybí: podlézavost, pomstychtivost, prodejnost, pit</w:t>
      </w:r>
      <w:r w:rsidRPr="00A32CB6">
        <w:rPr>
          <w:rFonts w:ascii="Courier New" w:hAnsi="Courier New" w:cs="Courier New"/>
          <w:sz w:val="14"/>
          <w:szCs w:val="14"/>
        </w:rPr>
        <w:t>o</w:t>
      </w:r>
      <w:r w:rsidRPr="00A32CB6">
        <w:rPr>
          <w:rFonts w:ascii="Courier New" w:hAnsi="Courier New" w:cs="Courier New"/>
          <w:sz w:val="14"/>
          <w:szCs w:val="14"/>
        </w:rPr>
        <w:t>most, prasáctví…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Už dost toho chvalozpěvu, zarazil ho Pol</w:t>
      </w:r>
      <w:r w:rsidRPr="00A32CB6">
        <w:rPr>
          <w:rFonts w:ascii="Courier New" w:hAnsi="Courier New" w:cs="Courier New"/>
          <w:sz w:val="14"/>
          <w:szCs w:val="14"/>
        </w:rPr>
        <w:t>y</w:t>
      </w:r>
      <w:r w:rsidRPr="00A32CB6">
        <w:rPr>
          <w:rFonts w:ascii="Courier New" w:hAnsi="Courier New" w:cs="Courier New"/>
          <w:sz w:val="14"/>
          <w:szCs w:val="14"/>
        </w:rPr>
        <w:t>cysta, starající se o pořádek. – Ale znělo to docela pěkně. Vzal bych si toho tvýho paňácu. Pomůže mi udržovat pořádek mezi těmi intrikány, pohrdavě shlédl ze své strážní budky na panstvo. Ale i intrikáni se dožadov</w:t>
      </w:r>
      <w:r w:rsidRPr="00A32CB6">
        <w:rPr>
          <w:rFonts w:ascii="Courier New" w:hAnsi="Courier New" w:cs="Courier New"/>
          <w:sz w:val="14"/>
          <w:szCs w:val="14"/>
        </w:rPr>
        <w:t>a</w:t>
      </w:r>
      <w:r w:rsidRPr="00A32CB6">
        <w:rPr>
          <w:rFonts w:ascii="Courier New" w:hAnsi="Courier New" w:cs="Courier New"/>
          <w:sz w:val="14"/>
          <w:szCs w:val="14"/>
        </w:rPr>
        <w:t>li panenských služeb pana Alfonse. Ctihodný Pyskup notr-dámský funěl, že p</w:t>
      </w:r>
      <w:r w:rsidRPr="00A32CB6">
        <w:rPr>
          <w:rFonts w:ascii="Courier New" w:hAnsi="Courier New" w:cs="Courier New"/>
          <w:sz w:val="14"/>
          <w:szCs w:val="14"/>
        </w:rPr>
        <w:t>o</w:t>
      </w:r>
      <w:r w:rsidRPr="00A32CB6">
        <w:rPr>
          <w:rFonts w:ascii="Courier New" w:hAnsi="Courier New" w:cs="Courier New"/>
          <w:sz w:val="14"/>
          <w:szCs w:val="14"/>
        </w:rPr>
        <w:t>třebuje poctivého ministranta, který by mu neupíjel mešní víno, ani jej nekřtil nesvěcenou vodou. PRÝncezna vyžadovala Alfo</w:t>
      </w:r>
      <w:r w:rsidRPr="00A32CB6">
        <w:rPr>
          <w:rFonts w:ascii="Courier New" w:hAnsi="Courier New" w:cs="Courier New"/>
          <w:sz w:val="14"/>
          <w:szCs w:val="14"/>
        </w:rPr>
        <w:t>n</w:t>
      </w:r>
      <w:r w:rsidRPr="00A32CB6">
        <w:rPr>
          <w:rFonts w:ascii="Courier New" w:hAnsi="Courier New" w:cs="Courier New"/>
          <w:sz w:val="14"/>
          <w:szCs w:val="14"/>
        </w:rPr>
        <w:t>se coby mladíka, jenž by ji bezpečně provázel po Bylinském lesíku a nehovořil s ní přitom tak zvysoka, jak to činili dosavadní průvodci poslaní sem specie</w:t>
      </w:r>
      <w:r w:rsidRPr="00A32CB6">
        <w:rPr>
          <w:rFonts w:ascii="Courier New" w:hAnsi="Courier New" w:cs="Courier New"/>
          <w:sz w:val="14"/>
          <w:szCs w:val="14"/>
        </w:rPr>
        <w:t>l</w:t>
      </w:r>
      <w:r w:rsidRPr="00A32CB6">
        <w:rPr>
          <w:rFonts w:ascii="Courier New" w:hAnsi="Courier New" w:cs="Courier New"/>
          <w:sz w:val="14"/>
          <w:szCs w:val="14"/>
        </w:rPr>
        <w:t>ně ze Švýcar.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Právě takového člověka už 20 let hledám, pr</w:t>
      </w:r>
      <w:r w:rsidRPr="00A32CB6">
        <w:rPr>
          <w:rFonts w:ascii="Courier New" w:hAnsi="Courier New" w:cs="Courier New"/>
          <w:sz w:val="14"/>
          <w:szCs w:val="14"/>
        </w:rPr>
        <w:t>o</w:t>
      </w:r>
      <w:r w:rsidRPr="00A32CB6">
        <w:rPr>
          <w:rFonts w:ascii="Courier New" w:hAnsi="Courier New" w:cs="Courier New"/>
          <w:sz w:val="14"/>
          <w:szCs w:val="14"/>
        </w:rPr>
        <w:t>volal zvučně de Setník, který by už v poli válečném oddaně sloužil a boty pečlivě vycídil před každou bitkou.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I mně by se velice hodil tento váš paňáca, promluvil všemi vážený pan advoKAT, potřebuji loyá</w:t>
      </w:r>
      <w:r w:rsidRPr="00A32CB6">
        <w:rPr>
          <w:rFonts w:ascii="Courier New" w:hAnsi="Courier New" w:cs="Courier New"/>
          <w:sz w:val="14"/>
          <w:szCs w:val="14"/>
        </w:rPr>
        <w:t>l</w:t>
      </w:r>
      <w:r w:rsidRPr="00A32CB6">
        <w:rPr>
          <w:rFonts w:ascii="Courier New" w:hAnsi="Courier New" w:cs="Courier New"/>
          <w:sz w:val="14"/>
          <w:szCs w:val="14"/>
        </w:rPr>
        <w:t>niho písaře, který nebude svévolně falšovat úřední listiny, a já budu konečně klidný, že se už žádné úřední tajemství nevynese z mé kancel</w:t>
      </w:r>
      <w:r w:rsidRPr="00A32CB6">
        <w:rPr>
          <w:rFonts w:ascii="Courier New" w:hAnsi="Courier New" w:cs="Courier New"/>
          <w:sz w:val="14"/>
          <w:szCs w:val="14"/>
        </w:rPr>
        <w:t>á</w:t>
      </w:r>
      <w:r w:rsidRPr="00A32CB6">
        <w:rPr>
          <w:rFonts w:ascii="Courier New" w:hAnsi="Courier New" w:cs="Courier New"/>
          <w:sz w:val="14"/>
          <w:szCs w:val="14"/>
        </w:rPr>
        <w:t>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 já, usmála se na Profesora silně Vdovka, chtěla bych muže pěkného a hranatého, který by se nehonil za ostatními fuchtlemi, ale doma řádně seděl, abych do řečí nepřišla.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Dokonce vzbudili mLékaře, takový nastal ruch, – Hodil by se mi zručný pomocník, opravdu dbající H</w:t>
      </w:r>
      <w:r w:rsidRPr="00A32CB6">
        <w:rPr>
          <w:rFonts w:ascii="Courier New" w:hAnsi="Courier New" w:cs="Courier New"/>
          <w:sz w:val="14"/>
          <w:szCs w:val="14"/>
        </w:rPr>
        <w:t>i</w:t>
      </w:r>
      <w:r w:rsidRPr="00A32CB6">
        <w:rPr>
          <w:rFonts w:ascii="Courier New" w:hAnsi="Courier New" w:cs="Courier New"/>
          <w:sz w:val="14"/>
          <w:szCs w:val="14"/>
        </w:rPr>
        <w:t>ppokratova přík</w:t>
      </w:r>
      <w:r w:rsidRPr="00A32CB6">
        <w:rPr>
          <w:rFonts w:ascii="Courier New" w:hAnsi="Courier New" w:cs="Courier New"/>
          <w:sz w:val="14"/>
          <w:szCs w:val="14"/>
        </w:rPr>
        <w:t>a</w:t>
      </w:r>
      <w:r w:rsidRPr="00A32CB6">
        <w:rPr>
          <w:rFonts w:ascii="Courier New" w:hAnsi="Courier New" w:cs="Courier New"/>
          <w:sz w:val="14"/>
          <w:szCs w:val="14"/>
        </w:rPr>
        <w:t>zu, neboť Hippokrates řekl, blábolil zpod stolu opilý Mudr. C., – Pomoz, ale neubliž!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V Británii, zemi pyšné, je nás třeba!, zahř</w:t>
      </w:r>
      <w:r w:rsidRPr="00A32CB6">
        <w:rPr>
          <w:rFonts w:ascii="Courier New" w:hAnsi="Courier New" w:cs="Courier New"/>
          <w:sz w:val="14"/>
          <w:szCs w:val="14"/>
        </w:rPr>
        <w:t>í</w:t>
      </w:r>
      <w:r w:rsidRPr="00A32CB6">
        <w:rPr>
          <w:rFonts w:ascii="Courier New" w:hAnsi="Courier New" w:cs="Courier New"/>
          <w:sz w:val="14"/>
          <w:szCs w:val="14"/>
        </w:rPr>
        <w:t>mal francouzsky Wellvyslanec v Anglii. – Tam potřeb</w:t>
      </w:r>
      <w:r w:rsidRPr="00A32CB6">
        <w:rPr>
          <w:rFonts w:ascii="Courier New" w:hAnsi="Courier New" w:cs="Courier New"/>
          <w:sz w:val="14"/>
          <w:szCs w:val="14"/>
        </w:rPr>
        <w:t>u</w:t>
      </w:r>
      <w:r w:rsidRPr="00A32CB6">
        <w:rPr>
          <w:rFonts w:ascii="Courier New" w:hAnsi="Courier New" w:cs="Courier New"/>
          <w:sz w:val="14"/>
          <w:szCs w:val="14"/>
        </w:rPr>
        <w:t>jeme ty největší syny Francie! Vytáhl kapesní kape</w:t>
      </w:r>
      <w:r w:rsidRPr="00A32CB6">
        <w:rPr>
          <w:rFonts w:ascii="Courier New" w:hAnsi="Courier New" w:cs="Courier New"/>
          <w:sz w:val="14"/>
          <w:szCs w:val="14"/>
        </w:rPr>
        <w:t>s</w:t>
      </w:r>
      <w:r w:rsidRPr="00A32CB6">
        <w:rPr>
          <w:rFonts w:ascii="Courier New" w:hAnsi="Courier New" w:cs="Courier New"/>
          <w:sz w:val="14"/>
          <w:szCs w:val="14"/>
        </w:rPr>
        <w:t>ník a řval dál: – Neboť přijde-li náš vyslanec za Kanál, do týdne si pro rakev musí přijet jeho zástu</w:t>
      </w:r>
      <w:r w:rsidRPr="00A32CB6">
        <w:rPr>
          <w:rFonts w:ascii="Courier New" w:hAnsi="Courier New" w:cs="Courier New"/>
          <w:sz w:val="14"/>
          <w:szCs w:val="14"/>
        </w:rPr>
        <w:t>p</w:t>
      </w:r>
      <w:r w:rsidRPr="00A32CB6">
        <w:rPr>
          <w:rFonts w:ascii="Courier New" w:hAnsi="Courier New" w:cs="Courier New"/>
          <w:sz w:val="14"/>
          <w:szCs w:val="14"/>
        </w:rPr>
        <w:t>ce, aby nezasmrádl!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Ctižádostivý de Setník srazil kufry: – Pane Wellvyslanče, kdy si mám sbalit kufry?!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Ne, vy tam nepojedete! Možná jste dobrý dipl</w:t>
      </w:r>
      <w:r w:rsidRPr="00A32CB6">
        <w:rPr>
          <w:rFonts w:ascii="Courier New" w:hAnsi="Courier New" w:cs="Courier New"/>
          <w:sz w:val="14"/>
          <w:szCs w:val="14"/>
        </w:rPr>
        <w:t>o</w:t>
      </w:r>
      <w:r w:rsidRPr="00A32CB6">
        <w:rPr>
          <w:rFonts w:ascii="Courier New" w:hAnsi="Courier New" w:cs="Courier New"/>
          <w:sz w:val="14"/>
          <w:szCs w:val="14"/>
        </w:rPr>
        <w:t>mat, ale určitě jste dobrý jedlík! Ale já tam potř</w:t>
      </w:r>
      <w:r w:rsidRPr="00A32CB6">
        <w:rPr>
          <w:rFonts w:ascii="Courier New" w:hAnsi="Courier New" w:cs="Courier New"/>
          <w:sz w:val="14"/>
          <w:szCs w:val="14"/>
        </w:rPr>
        <w:t>e</w:t>
      </w:r>
      <w:r w:rsidRPr="00A32CB6">
        <w:rPr>
          <w:rFonts w:ascii="Courier New" w:hAnsi="Courier New" w:cs="Courier New"/>
          <w:sz w:val="14"/>
          <w:szCs w:val="14"/>
        </w:rPr>
        <w:t>buji něk</w:t>
      </w:r>
      <w:r w:rsidRPr="00A32CB6">
        <w:rPr>
          <w:rFonts w:ascii="Courier New" w:hAnsi="Courier New" w:cs="Courier New"/>
          <w:sz w:val="14"/>
          <w:szCs w:val="14"/>
        </w:rPr>
        <w:t>o</w:t>
      </w:r>
      <w:r w:rsidRPr="00A32CB6">
        <w:rPr>
          <w:rFonts w:ascii="Courier New" w:hAnsi="Courier New" w:cs="Courier New"/>
          <w:sz w:val="14"/>
          <w:szCs w:val="14"/>
        </w:rPr>
        <w:t>ho, koho mi ti Angličani neotráví!, vzlykl Wellvyslanec. – A ne takovýho někoho, kdo jí třikrát denně a JeHo Veličenstvo by zapr</w:t>
      </w:r>
      <w:r w:rsidRPr="00A32CB6">
        <w:rPr>
          <w:rFonts w:ascii="Courier New" w:hAnsi="Courier New" w:cs="Courier New"/>
          <w:sz w:val="14"/>
          <w:szCs w:val="14"/>
        </w:rPr>
        <w:t>o</w:t>
      </w:r>
      <w:r w:rsidRPr="00A32CB6">
        <w:rPr>
          <w:rFonts w:ascii="Courier New" w:hAnsi="Courier New" w:cs="Courier New"/>
          <w:sz w:val="14"/>
          <w:szCs w:val="14"/>
        </w:rPr>
        <w:t>dal za jedno dobře propečené prase! Do Británie odjede paňáca!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Vynikajícně, řekl Freudální feudální pán, kt</w:t>
      </w:r>
      <w:r w:rsidRPr="00A32CB6">
        <w:rPr>
          <w:rFonts w:ascii="Courier New" w:hAnsi="Courier New" w:cs="Courier New"/>
          <w:sz w:val="14"/>
          <w:szCs w:val="14"/>
        </w:rPr>
        <w:t>e</w:t>
      </w:r>
      <w:r w:rsidRPr="00A32CB6">
        <w:rPr>
          <w:rFonts w:ascii="Courier New" w:hAnsi="Courier New" w:cs="Courier New"/>
          <w:sz w:val="14"/>
          <w:szCs w:val="14"/>
        </w:rPr>
        <w:t>rý musel počkat, až Wellvyslanec domluví. – Moji lidé mě mají rádi a já je mám taky rád, a jsem tomu upří</w:t>
      </w:r>
      <w:r w:rsidRPr="00A32CB6">
        <w:rPr>
          <w:rFonts w:ascii="Courier New" w:hAnsi="Courier New" w:cs="Courier New"/>
          <w:sz w:val="14"/>
          <w:szCs w:val="14"/>
        </w:rPr>
        <w:t>m</w:t>
      </w:r>
      <w:r w:rsidRPr="00A32CB6">
        <w:rPr>
          <w:rFonts w:ascii="Courier New" w:hAnsi="Courier New" w:cs="Courier New"/>
          <w:sz w:val="14"/>
          <w:szCs w:val="14"/>
        </w:rPr>
        <w:t>ně rád a oni jsou tomu taky upřímné rádi, že se máme tak rádi. Když je tedy tomu tak, objednávám si 20 těchto panáků na žně, aspoň je nebudu muset krmit tou odpo</w:t>
      </w:r>
      <w:r w:rsidRPr="00A32CB6">
        <w:rPr>
          <w:rFonts w:ascii="Courier New" w:hAnsi="Courier New" w:cs="Courier New"/>
          <w:sz w:val="14"/>
          <w:szCs w:val="14"/>
        </w:rPr>
        <w:t>r</w:t>
      </w:r>
      <w:r w:rsidRPr="00A32CB6">
        <w:rPr>
          <w:rFonts w:ascii="Courier New" w:hAnsi="Courier New" w:cs="Courier New"/>
          <w:sz w:val="14"/>
          <w:szCs w:val="14"/>
        </w:rPr>
        <w:t>nou kaší a smrdutým mlékem.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Potřebuji nutně mušketýra, který nenechá mne nikým ztýrat, zadeklamoval Švejkspír a všichni ztic</w:t>
      </w:r>
      <w:r w:rsidRPr="00A32CB6">
        <w:rPr>
          <w:rFonts w:ascii="Courier New" w:hAnsi="Courier New" w:cs="Courier New"/>
          <w:sz w:val="14"/>
          <w:szCs w:val="14"/>
        </w:rPr>
        <w:t>h</w:t>
      </w:r>
      <w:r w:rsidRPr="00A32CB6">
        <w:rPr>
          <w:rFonts w:ascii="Courier New" w:hAnsi="Courier New" w:cs="Courier New"/>
          <w:sz w:val="14"/>
          <w:szCs w:val="14"/>
        </w:rPr>
        <w:t>li, neboť spíše po stěnách zamčených pokojů psal své zuřivé pamflety, (z jeho pera vyšla i legendární óda na krále: Ludva, král je své hlavy, váží si jen své hlavy, kterou když si blahé paměti přečetla PRÝnce</w:t>
      </w:r>
      <w:r w:rsidRPr="00A32CB6">
        <w:rPr>
          <w:rFonts w:ascii="Courier New" w:hAnsi="Courier New" w:cs="Courier New"/>
          <w:sz w:val="14"/>
          <w:szCs w:val="14"/>
        </w:rPr>
        <w:t>z</w:t>
      </w:r>
      <w:r w:rsidRPr="00A32CB6">
        <w:rPr>
          <w:rFonts w:ascii="Courier New" w:hAnsi="Courier New" w:cs="Courier New"/>
          <w:sz w:val="14"/>
          <w:szCs w:val="14"/>
        </w:rPr>
        <w:t>na, poděšena si zakryla oči a špitla: – Prop</w:t>
      </w:r>
      <w:r w:rsidRPr="00A32CB6">
        <w:rPr>
          <w:rFonts w:ascii="Courier New" w:hAnsi="Courier New" w:cs="Courier New"/>
          <w:sz w:val="14"/>
          <w:szCs w:val="14"/>
        </w:rPr>
        <w:t>á</w:t>
      </w:r>
      <w:r w:rsidRPr="00A32CB6">
        <w:rPr>
          <w:rFonts w:ascii="Courier New" w:hAnsi="Courier New" w:cs="Courier New"/>
          <w:sz w:val="14"/>
          <w:szCs w:val="14"/>
        </w:rPr>
        <w:t>nakrále, co by tomu řekl král?), než aby vystupoval ve veře</w:t>
      </w:r>
      <w:r w:rsidRPr="00A32CB6">
        <w:rPr>
          <w:rFonts w:ascii="Courier New" w:hAnsi="Courier New" w:cs="Courier New"/>
          <w:sz w:val="14"/>
          <w:szCs w:val="14"/>
        </w:rPr>
        <w:t>j</w:t>
      </w:r>
      <w:r w:rsidRPr="00A32CB6">
        <w:rPr>
          <w:rFonts w:ascii="Courier New" w:hAnsi="Courier New" w:cs="Courier New"/>
          <w:sz w:val="14"/>
          <w:szCs w:val="14"/>
        </w:rPr>
        <w:t>ných místnostech nebo dokonce domech.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Když rýpnu tuze hluboko, někomu vsypu sůl v oko, má slova jsou pojednou hambatá a kůži mi chtějí přibít na vrata.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Švejkspír měl úspěch, dlouho mu tleskali a pak promluvil Profesor: – Váš zájem velice mě těší, do měsíce každý d</w:t>
      </w:r>
      <w:r w:rsidRPr="00A32CB6">
        <w:rPr>
          <w:rFonts w:ascii="Courier New" w:hAnsi="Courier New" w:cs="Courier New"/>
          <w:sz w:val="14"/>
          <w:szCs w:val="14"/>
        </w:rPr>
        <w:t>o</w:t>
      </w:r>
      <w:r w:rsidRPr="00A32CB6">
        <w:rPr>
          <w:rFonts w:ascii="Courier New" w:hAnsi="Courier New" w:cs="Courier New"/>
          <w:sz w:val="14"/>
          <w:szCs w:val="14"/>
        </w:rPr>
        <w:t>stanete svého paňácu, jak si přejete. Budete spokojeni.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 +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Podarujte ubohou žebračku, řekl paňáca.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Profesor vytřeštil na PRÝnceznu nechápavě oči.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Ty ksindle jeden, odpověděla paňácovi PRÝnce</w:t>
      </w:r>
      <w:r w:rsidRPr="00A32CB6">
        <w:rPr>
          <w:rFonts w:ascii="Courier New" w:hAnsi="Courier New" w:cs="Courier New"/>
          <w:sz w:val="14"/>
          <w:szCs w:val="14"/>
        </w:rPr>
        <w:t>z</w:t>
      </w:r>
      <w:r w:rsidRPr="00A32CB6">
        <w:rPr>
          <w:rFonts w:ascii="Courier New" w:hAnsi="Courier New" w:cs="Courier New"/>
          <w:sz w:val="14"/>
          <w:szCs w:val="14"/>
        </w:rPr>
        <w:t>na. – Panebože a paneprofesore, co jste mi to ksakru dali za kráká</w:t>
      </w:r>
      <w:r w:rsidRPr="00A32CB6">
        <w:rPr>
          <w:rFonts w:ascii="Courier New" w:hAnsi="Courier New" w:cs="Courier New"/>
          <w:sz w:val="14"/>
          <w:szCs w:val="14"/>
        </w:rPr>
        <w:t>r</w:t>
      </w:r>
      <w:r w:rsidRPr="00A32CB6">
        <w:rPr>
          <w:rFonts w:ascii="Courier New" w:hAnsi="Courier New" w:cs="Courier New"/>
          <w:sz w:val="14"/>
          <w:szCs w:val="14"/>
        </w:rPr>
        <w:t>nu? Zezačátku to ještě šlo, mluvili jsme spolu o různých hloupostech, já jsem mu vypráv</w:t>
      </w:r>
      <w:r w:rsidRPr="00A32CB6">
        <w:rPr>
          <w:rFonts w:ascii="Courier New" w:hAnsi="Courier New" w:cs="Courier New"/>
          <w:sz w:val="14"/>
          <w:szCs w:val="14"/>
        </w:rPr>
        <w:t>ě</w:t>
      </w:r>
      <w:r w:rsidRPr="00A32CB6">
        <w:rPr>
          <w:rFonts w:ascii="Courier New" w:hAnsi="Courier New" w:cs="Courier New"/>
          <w:sz w:val="14"/>
          <w:szCs w:val="14"/>
        </w:rPr>
        <w:t>la o sobě a on mi zase vyprávěl o mně. Byl úplně roztomiloučkej, dokonce mě chvíli nesl a toho medv</w:t>
      </w:r>
      <w:r w:rsidRPr="00A32CB6">
        <w:rPr>
          <w:rFonts w:ascii="Courier New" w:hAnsi="Courier New" w:cs="Courier New"/>
          <w:sz w:val="14"/>
          <w:szCs w:val="14"/>
        </w:rPr>
        <w:t>ě</w:t>
      </w:r>
      <w:r w:rsidRPr="00A32CB6">
        <w:rPr>
          <w:rFonts w:ascii="Courier New" w:hAnsi="Courier New" w:cs="Courier New"/>
          <w:sz w:val="14"/>
          <w:szCs w:val="14"/>
        </w:rPr>
        <w:t>da, co mě chtěl zneuctít, hnedka zmerčil a poslal do horoucích pekel. Už jsme se pak vraceli po hlavní silnici domů, když jsme v příkopě potkali nějakýho tuláka, a paňáca povídá: Moje paní, dejte mu zlaťák. Občas dávám těm žebrákům zlaťák, tak jsem si řekla, proč bych ho nem</w:t>
      </w:r>
      <w:r w:rsidRPr="00A32CB6">
        <w:rPr>
          <w:rFonts w:ascii="Courier New" w:hAnsi="Courier New" w:cs="Courier New"/>
          <w:sz w:val="14"/>
          <w:szCs w:val="14"/>
        </w:rPr>
        <w:t>ě</w:t>
      </w:r>
      <w:r w:rsidRPr="00A32CB6">
        <w:rPr>
          <w:rFonts w:ascii="Courier New" w:hAnsi="Courier New" w:cs="Courier New"/>
          <w:sz w:val="14"/>
          <w:szCs w:val="14"/>
        </w:rPr>
        <w:t>la vydat zrovna dneska? Každý přece milujeme své bli</w:t>
      </w:r>
      <w:r w:rsidRPr="00A32CB6">
        <w:rPr>
          <w:rFonts w:ascii="Courier New" w:hAnsi="Courier New" w:cs="Courier New"/>
          <w:sz w:val="14"/>
          <w:szCs w:val="14"/>
        </w:rPr>
        <w:t>ž</w:t>
      </w:r>
      <w:r w:rsidRPr="00A32CB6">
        <w:rPr>
          <w:rFonts w:ascii="Courier New" w:hAnsi="Courier New" w:cs="Courier New"/>
          <w:sz w:val="14"/>
          <w:szCs w:val="14"/>
        </w:rPr>
        <w:t>ní a přispíváme rádi na chudé, které máme konec konců taky rádi. Jenže kousek vedle se válela další pobuda a paňáca zase povídá: Dejte té chudince zlaťák.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Podarujte ubohou žebračku, řekl paňáca. No tak co, řekla jsem si, budu mít aspoň z krku příspěvky na další rok. A paňáca mi to v NADACI pro CHUDÉ potvrdí, nebudu muset dělat ani kvitance, jemu to každý musí věřit. Neušli jsme ale ani sto kroků a paňáca říká: Neubližujte tomu chudákovi tím, že mu nedáte zlaťák, a dejte mu ho. Nic mu nedám, dupla jsem si, a taky jsem mu nic nedala. A víte, co udělal ten plechový pitoma? Strhnul ze mě můj perzi</w:t>
      </w:r>
      <w:r w:rsidRPr="00A32CB6">
        <w:rPr>
          <w:rFonts w:ascii="Courier New" w:hAnsi="Courier New" w:cs="Courier New"/>
          <w:sz w:val="14"/>
          <w:szCs w:val="14"/>
        </w:rPr>
        <w:t>á</w:t>
      </w:r>
      <w:r w:rsidRPr="00A32CB6">
        <w:rPr>
          <w:rFonts w:ascii="Courier New" w:hAnsi="Courier New" w:cs="Courier New"/>
          <w:sz w:val="14"/>
          <w:szCs w:val="14"/>
        </w:rPr>
        <w:t>nový kožich, co jsem dostala od krále, a hodil ho tomu otrapovi!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Ale on vám přece nesmí ublížit, obrátil se k paňácovi rozhořčeně de Setník a vytáhl kord, neboť on mu ubl</w:t>
      </w:r>
      <w:r w:rsidRPr="00A32CB6">
        <w:rPr>
          <w:rFonts w:ascii="Courier New" w:hAnsi="Courier New" w:cs="Courier New"/>
          <w:sz w:val="14"/>
          <w:szCs w:val="14"/>
        </w:rPr>
        <w:t>í</w:t>
      </w:r>
      <w:r w:rsidRPr="00A32CB6">
        <w:rPr>
          <w:rFonts w:ascii="Courier New" w:hAnsi="Courier New" w:cs="Courier New"/>
          <w:sz w:val="14"/>
          <w:szCs w:val="14"/>
        </w:rPr>
        <w:t>žit mohl.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To jsem mu říkala taky, fňukala PRÝncezna, že mi nemá co ubližovat, hajzlpapírník srolovanéj.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Prosím, abyste mě oslovovala pouze – milý Bretnarde –, ozval se paňáca, ten chudák měl na sobě jenom ocaprcacou trikoloru, a přestože byla francou</w:t>
      </w:r>
      <w:r w:rsidRPr="00A32CB6">
        <w:rPr>
          <w:rFonts w:ascii="Courier New" w:hAnsi="Courier New" w:cs="Courier New"/>
          <w:sz w:val="14"/>
          <w:szCs w:val="14"/>
        </w:rPr>
        <w:t>z</w:t>
      </w:r>
      <w:r w:rsidRPr="00A32CB6">
        <w:rPr>
          <w:rFonts w:ascii="Courier New" w:hAnsi="Courier New" w:cs="Courier New"/>
          <w:sz w:val="14"/>
          <w:szCs w:val="14"/>
        </w:rPr>
        <w:t>ská, určitě by v noci zmrzl, a to jsem nemohl dopu</w:t>
      </w:r>
      <w:r w:rsidRPr="00A32CB6">
        <w:rPr>
          <w:rFonts w:ascii="Courier New" w:hAnsi="Courier New" w:cs="Courier New"/>
          <w:sz w:val="14"/>
          <w:szCs w:val="14"/>
        </w:rPr>
        <w:t>s</w:t>
      </w:r>
      <w:r w:rsidRPr="00A32CB6">
        <w:rPr>
          <w:rFonts w:ascii="Courier New" w:hAnsi="Courier New" w:cs="Courier New"/>
          <w:sz w:val="14"/>
          <w:szCs w:val="14"/>
        </w:rPr>
        <w:t>tit. Je pravdou, že jsem PRÝncezně vzal kožich, ale jenom proto, abych zabránil daleko většímu neštěstí.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Tohle říkal taky, zuřila PRÝncezna. Já mu dám kožich! Náhrdelník, prsteny, hodinky, náušnice, to všecko jim rozdal a měl přitom plecháč plnej keců, jak pomáhá lidem.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To je hrozně, vyjádřila se Vývodkyně.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To vůbec ještě není hrozné! vřeštěla PRÝnce</w:t>
      </w:r>
      <w:r w:rsidRPr="00A32CB6">
        <w:rPr>
          <w:rFonts w:ascii="Courier New" w:hAnsi="Courier New" w:cs="Courier New"/>
          <w:sz w:val="14"/>
          <w:szCs w:val="14"/>
        </w:rPr>
        <w:t>z</w:t>
      </w:r>
      <w:r w:rsidRPr="00A32CB6">
        <w:rPr>
          <w:rFonts w:ascii="Courier New" w:hAnsi="Courier New" w:cs="Courier New"/>
          <w:sz w:val="14"/>
          <w:szCs w:val="14"/>
        </w:rPr>
        <w:t>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Víte, kdo je teď na mém zámku? Lidi, odpověd</w:t>
      </w:r>
      <w:r w:rsidRPr="00A32CB6">
        <w:rPr>
          <w:rFonts w:ascii="Courier New" w:hAnsi="Courier New" w:cs="Courier New"/>
          <w:sz w:val="14"/>
          <w:szCs w:val="14"/>
        </w:rPr>
        <w:t>ě</w:t>
      </w:r>
      <w:r w:rsidRPr="00A32CB6">
        <w:rPr>
          <w:rFonts w:ascii="Courier New" w:hAnsi="Courier New" w:cs="Courier New"/>
          <w:sz w:val="14"/>
          <w:szCs w:val="14"/>
        </w:rPr>
        <w:t>la si s hlubokým despektem.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Tenhle cvočkama znýtovanej cvok je tam pozval, že prej se už nemůže nečinně dívat, jak mají hlad a žízeň. Málem jsem z toho měla smrt.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Má paní, na světě umírají darmě tisíce lidi hlady, řekl paňáca, podarujte ubohou žebračku.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Kvůli tomu kreténovi jsem na mizině, z NADACE mě vyloučili, když už nemůžu přispívat na chudé… Nakonec jsem musela utéct v kočáře do Paříže. Sam</w:t>
      </w:r>
      <w:r w:rsidRPr="00A32CB6">
        <w:rPr>
          <w:rFonts w:ascii="Courier New" w:hAnsi="Courier New" w:cs="Courier New"/>
          <w:sz w:val="14"/>
          <w:szCs w:val="14"/>
        </w:rPr>
        <w:t>o</w:t>
      </w:r>
      <w:r w:rsidRPr="00A32CB6">
        <w:rPr>
          <w:rFonts w:ascii="Courier New" w:hAnsi="Courier New" w:cs="Courier New"/>
          <w:sz w:val="14"/>
          <w:szCs w:val="14"/>
        </w:rPr>
        <w:t>zřejmě jsme cestou všechno rozdali, šperkovnici, zlato, stříbro, rtuť, brok</w:t>
      </w:r>
      <w:r w:rsidRPr="00A32CB6">
        <w:rPr>
          <w:rFonts w:ascii="Courier New" w:hAnsi="Courier New" w:cs="Courier New"/>
          <w:sz w:val="14"/>
          <w:szCs w:val="14"/>
        </w:rPr>
        <w:t>á</w:t>
      </w:r>
      <w:r w:rsidRPr="00A32CB6">
        <w:rPr>
          <w:rFonts w:ascii="Courier New" w:hAnsi="Courier New" w:cs="Courier New"/>
          <w:sz w:val="14"/>
          <w:szCs w:val="14"/>
        </w:rPr>
        <w:t>ty, acháty, kočár a koně taky, ani cestovní šaty mi nenechal, stále jsme p</w:t>
      </w:r>
      <w:r w:rsidRPr="00A32CB6">
        <w:rPr>
          <w:rFonts w:ascii="Courier New" w:hAnsi="Courier New" w:cs="Courier New"/>
          <w:sz w:val="14"/>
          <w:szCs w:val="14"/>
        </w:rPr>
        <w:t>o</w:t>
      </w:r>
      <w:r w:rsidRPr="00A32CB6">
        <w:rPr>
          <w:rFonts w:ascii="Courier New" w:hAnsi="Courier New" w:cs="Courier New"/>
          <w:sz w:val="14"/>
          <w:szCs w:val="14"/>
        </w:rPr>
        <w:t>tkávali další zástupy hladových a bědných. Už jsem měla jenom koš</w:t>
      </w:r>
      <w:r w:rsidRPr="00A32CB6">
        <w:rPr>
          <w:rFonts w:ascii="Courier New" w:hAnsi="Courier New" w:cs="Courier New"/>
          <w:sz w:val="14"/>
          <w:szCs w:val="14"/>
        </w:rPr>
        <w:t>i</w:t>
      </w:r>
      <w:r w:rsidRPr="00A32CB6">
        <w:rPr>
          <w:rFonts w:ascii="Courier New" w:hAnsi="Courier New" w:cs="Courier New"/>
          <w:sz w:val="14"/>
          <w:szCs w:val="14"/>
        </w:rPr>
        <w:t>li, chtěla jsem jim ji dát taky, ale ten plechový blbeček mě vzal za ruku a povídá: Má paní, nechte si ji, zavřeli by vás pro pohoršování, a to přece nemohu dopustit, aby Vám někdo ublížil.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už jsem nikomu nemohla nic dát, jenom vždy</w:t>
      </w:r>
      <w:r w:rsidRPr="00A32CB6">
        <w:rPr>
          <w:rFonts w:ascii="Courier New" w:hAnsi="Courier New" w:cs="Courier New"/>
          <w:sz w:val="14"/>
          <w:szCs w:val="14"/>
        </w:rPr>
        <w:t>c</w:t>
      </w:r>
      <w:r w:rsidRPr="00A32CB6">
        <w:rPr>
          <w:rFonts w:ascii="Courier New" w:hAnsi="Courier New" w:cs="Courier New"/>
          <w:sz w:val="14"/>
          <w:szCs w:val="14"/>
        </w:rPr>
        <w:t>ky když kolem jel nějaký kočár, snažil se ho Paňáca z</w:t>
      </w:r>
      <w:r w:rsidRPr="00A32CB6">
        <w:rPr>
          <w:rFonts w:ascii="Courier New" w:hAnsi="Courier New" w:cs="Courier New"/>
          <w:sz w:val="14"/>
          <w:szCs w:val="14"/>
        </w:rPr>
        <w:t>a</w:t>
      </w:r>
      <w:r w:rsidRPr="00A32CB6">
        <w:rPr>
          <w:rFonts w:ascii="Courier New" w:hAnsi="Courier New" w:cs="Courier New"/>
          <w:sz w:val="14"/>
          <w:szCs w:val="14"/>
        </w:rPr>
        <w:t>stavit a volal: Podarujte ubohou žebračku.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Podarujte ubohou žebračku, řekl paňáca, a ut</w:t>
      </w:r>
      <w:r w:rsidRPr="00A32CB6">
        <w:rPr>
          <w:rFonts w:ascii="Courier New" w:hAnsi="Courier New" w:cs="Courier New"/>
          <w:sz w:val="14"/>
          <w:szCs w:val="14"/>
        </w:rPr>
        <w:t>r</w:t>
      </w:r>
      <w:r w:rsidRPr="00A32CB6">
        <w:rPr>
          <w:rFonts w:ascii="Courier New" w:hAnsi="Courier New" w:cs="Courier New"/>
          <w:sz w:val="14"/>
          <w:szCs w:val="14"/>
        </w:rPr>
        <w:t>hl z Pyskupa visící hodinky.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Už je mi jasné, proč ho sem přivedla, řekla Vývodkyně, aby nás zruinoval jako ji. Profesore, vypněte 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Stalo se. Na podlahu se sesunula bezvládná hr</w:t>
      </w:r>
      <w:r w:rsidRPr="00A32CB6">
        <w:rPr>
          <w:rFonts w:ascii="Courier New" w:hAnsi="Courier New" w:cs="Courier New"/>
          <w:sz w:val="14"/>
          <w:szCs w:val="14"/>
        </w:rPr>
        <w:t>o</w:t>
      </w:r>
      <w:r w:rsidRPr="00A32CB6">
        <w:rPr>
          <w:rFonts w:ascii="Courier New" w:hAnsi="Courier New" w:cs="Courier New"/>
          <w:sz w:val="14"/>
          <w:szCs w:val="14"/>
        </w:rPr>
        <w:t>mádka šrotu.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pravdě boží vynikající blbec to je, vzpamat</w:t>
      </w:r>
      <w:r w:rsidRPr="00A32CB6">
        <w:rPr>
          <w:rFonts w:ascii="Courier New" w:hAnsi="Courier New" w:cs="Courier New"/>
          <w:sz w:val="14"/>
          <w:szCs w:val="14"/>
        </w:rPr>
        <w:t>o</w:t>
      </w:r>
      <w:r w:rsidRPr="00A32CB6">
        <w:rPr>
          <w:rFonts w:ascii="Courier New" w:hAnsi="Courier New" w:cs="Courier New"/>
          <w:sz w:val="14"/>
          <w:szCs w:val="14"/>
        </w:rPr>
        <w:t>val se Pyskup. Ani ten můj paňáca nebyl jinej. O</w:t>
      </w:r>
      <w:r w:rsidRPr="00A32CB6">
        <w:rPr>
          <w:rFonts w:ascii="Courier New" w:hAnsi="Courier New" w:cs="Courier New"/>
          <w:sz w:val="14"/>
          <w:szCs w:val="14"/>
        </w:rPr>
        <w:t>d</w:t>
      </w:r>
      <w:r w:rsidRPr="00A32CB6">
        <w:rPr>
          <w:rFonts w:ascii="Courier New" w:hAnsi="Courier New" w:cs="Courier New"/>
          <w:sz w:val="14"/>
          <w:szCs w:val="14"/>
        </w:rPr>
        <w:t>sloužili jsme, všec</w:t>
      </w:r>
      <w:r w:rsidRPr="00A32CB6">
        <w:rPr>
          <w:rFonts w:ascii="Courier New" w:hAnsi="Courier New" w:cs="Courier New"/>
          <w:sz w:val="14"/>
          <w:szCs w:val="14"/>
        </w:rPr>
        <w:t>h</w:t>
      </w:r>
      <w:r w:rsidRPr="00A32CB6">
        <w:rPr>
          <w:rFonts w:ascii="Courier New" w:hAnsi="Courier New" w:cs="Courier New"/>
          <w:sz w:val="14"/>
          <w:szCs w:val="14"/>
        </w:rPr>
        <w:t>no klapalo jak na drátkách, víno výtečné a všichni spokojeni. Začnu prodávat odpustky a ten h</w:t>
      </w:r>
      <w:r w:rsidRPr="00A32CB6">
        <w:rPr>
          <w:rFonts w:ascii="Courier New" w:hAnsi="Courier New" w:cs="Courier New"/>
          <w:sz w:val="14"/>
          <w:szCs w:val="14"/>
        </w:rPr>
        <w:t>a</w:t>
      </w:r>
      <w:r w:rsidRPr="00A32CB6">
        <w:rPr>
          <w:rFonts w:ascii="Courier New" w:hAnsi="Courier New" w:cs="Courier New"/>
          <w:sz w:val="14"/>
          <w:szCs w:val="14"/>
        </w:rPr>
        <w:t>nebník spustí křik, že je to vše podvod a že je ohl</w:t>
      </w:r>
      <w:r w:rsidRPr="00A32CB6">
        <w:rPr>
          <w:rFonts w:ascii="Courier New" w:hAnsi="Courier New" w:cs="Courier New"/>
          <w:sz w:val="14"/>
          <w:szCs w:val="14"/>
        </w:rPr>
        <w:t>u</w:t>
      </w:r>
      <w:r w:rsidRPr="00A32CB6">
        <w:rPr>
          <w:rFonts w:ascii="Courier New" w:hAnsi="Courier New" w:cs="Courier New"/>
          <w:sz w:val="14"/>
          <w:szCs w:val="14"/>
        </w:rPr>
        <w:t>puji a okrádám, že ubližuji bližnímu svému, no to jsem ještě neslyšel.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Udiveně zakroutil hlavou: Bože, za co mě trest</w:t>
      </w:r>
      <w:r w:rsidRPr="00A32CB6">
        <w:rPr>
          <w:rFonts w:ascii="Courier New" w:hAnsi="Courier New" w:cs="Courier New"/>
          <w:sz w:val="14"/>
          <w:szCs w:val="14"/>
        </w:rPr>
        <w:t>á</w:t>
      </w:r>
      <w:r w:rsidRPr="00A32CB6">
        <w:rPr>
          <w:rFonts w:ascii="Courier New" w:hAnsi="Courier New" w:cs="Courier New"/>
          <w:sz w:val="14"/>
          <w:szCs w:val="14"/>
        </w:rPr>
        <w:t>te? Musel jsem toho lumpa shodit do Seiny, naštěstí vůbec neuměl plavat a to jeho haraburdí ho hned stá</w:t>
      </w:r>
      <w:r w:rsidRPr="00A32CB6">
        <w:rPr>
          <w:rFonts w:ascii="Courier New" w:hAnsi="Courier New" w:cs="Courier New"/>
          <w:sz w:val="14"/>
          <w:szCs w:val="14"/>
        </w:rPr>
        <w:t>h</w:t>
      </w:r>
      <w:r w:rsidRPr="00A32CB6">
        <w:rPr>
          <w:rFonts w:ascii="Courier New" w:hAnsi="Courier New" w:cs="Courier New"/>
          <w:sz w:val="14"/>
          <w:szCs w:val="14"/>
        </w:rPr>
        <w:t>lo dolů.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Se mnou to bylo nemlich stejný, přidal se mL</w:t>
      </w:r>
      <w:r w:rsidRPr="00A32CB6">
        <w:rPr>
          <w:rFonts w:ascii="Courier New" w:hAnsi="Courier New" w:cs="Courier New"/>
          <w:sz w:val="14"/>
          <w:szCs w:val="14"/>
        </w:rPr>
        <w:t>é</w:t>
      </w:r>
      <w:r w:rsidRPr="00A32CB6">
        <w:rPr>
          <w:rFonts w:ascii="Courier New" w:hAnsi="Courier New" w:cs="Courier New"/>
          <w:sz w:val="14"/>
          <w:szCs w:val="14"/>
        </w:rPr>
        <w:t>kař. Hned jak jsem si vedl Celestýna domů, tak mi udělal pr</w:t>
      </w:r>
      <w:r w:rsidRPr="00A32CB6">
        <w:rPr>
          <w:rFonts w:ascii="Courier New" w:hAnsi="Courier New" w:cs="Courier New"/>
          <w:sz w:val="14"/>
          <w:szCs w:val="14"/>
        </w:rPr>
        <w:t>ů</w:t>
      </w:r>
      <w:r w:rsidRPr="00A32CB6">
        <w:rPr>
          <w:rFonts w:ascii="Courier New" w:hAnsi="Courier New" w:cs="Courier New"/>
          <w:sz w:val="14"/>
          <w:szCs w:val="14"/>
        </w:rPr>
        <w:t>švih. Šli jsme kolem nějaký bouračky, moc se o takový věci nezajímám, co já, obyčejnej felčar do toho budu strkat nos, ještě bych třeba něco pok</w:t>
      </w:r>
      <w:r w:rsidRPr="00A32CB6">
        <w:rPr>
          <w:rFonts w:ascii="Courier New" w:hAnsi="Courier New" w:cs="Courier New"/>
          <w:sz w:val="14"/>
          <w:szCs w:val="14"/>
        </w:rPr>
        <w:t>a</w:t>
      </w:r>
      <w:r w:rsidRPr="00A32CB6">
        <w:rPr>
          <w:rFonts w:ascii="Courier New" w:hAnsi="Courier New" w:cs="Courier New"/>
          <w:sz w:val="14"/>
          <w:szCs w:val="14"/>
        </w:rPr>
        <w:t>zil, a ten sketa začal vyřvávat na celé kolo a ukaz</w:t>
      </w:r>
      <w:r w:rsidRPr="00A32CB6">
        <w:rPr>
          <w:rFonts w:ascii="Courier New" w:hAnsi="Courier New" w:cs="Courier New"/>
          <w:sz w:val="14"/>
          <w:szCs w:val="14"/>
        </w:rPr>
        <w:t>o</w:t>
      </w:r>
      <w:r w:rsidRPr="00A32CB6">
        <w:rPr>
          <w:rFonts w:ascii="Courier New" w:hAnsi="Courier New" w:cs="Courier New"/>
          <w:sz w:val="14"/>
          <w:szCs w:val="14"/>
        </w:rPr>
        <w:t>vat na mně: Je to doktor! Je to doktor! Inkubátor jeden ned</w:t>
      </w:r>
      <w:r w:rsidRPr="00A32CB6">
        <w:rPr>
          <w:rFonts w:ascii="Courier New" w:hAnsi="Courier New" w:cs="Courier New"/>
          <w:sz w:val="14"/>
          <w:szCs w:val="14"/>
        </w:rPr>
        <w:t>o</w:t>
      </w:r>
      <w:r w:rsidRPr="00A32CB6">
        <w:rPr>
          <w:rFonts w:ascii="Courier New" w:hAnsi="Courier New" w:cs="Courier New"/>
          <w:sz w:val="14"/>
          <w:szCs w:val="14"/>
        </w:rPr>
        <w:t>nošenej.</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Nakonec jsem to před komisí umluvil, že jsem zrovna nad něčím přemýšlel (kupodivu mi takovou pit</w:t>
      </w:r>
      <w:r w:rsidRPr="00A32CB6">
        <w:rPr>
          <w:rFonts w:ascii="Courier New" w:hAnsi="Courier New" w:cs="Courier New"/>
          <w:sz w:val="14"/>
          <w:szCs w:val="14"/>
        </w:rPr>
        <w:t>o</w:t>
      </w:r>
      <w:r w:rsidRPr="00A32CB6">
        <w:rPr>
          <w:rFonts w:ascii="Courier New" w:hAnsi="Courier New" w:cs="Courier New"/>
          <w:sz w:val="14"/>
          <w:szCs w:val="14"/>
        </w:rPr>
        <w:t>most dokonce věř</w:t>
      </w:r>
      <w:r w:rsidRPr="00A32CB6">
        <w:rPr>
          <w:rFonts w:ascii="Courier New" w:hAnsi="Courier New" w:cs="Courier New"/>
          <w:sz w:val="14"/>
          <w:szCs w:val="14"/>
        </w:rPr>
        <w:t>i</w:t>
      </w:r>
      <w:r w:rsidRPr="00A32CB6">
        <w:rPr>
          <w:rFonts w:ascii="Courier New" w:hAnsi="Courier New" w:cs="Courier New"/>
          <w:sz w:val="14"/>
          <w:szCs w:val="14"/>
        </w:rPr>
        <w:t>li), takže mi ani diplom nesebrali. Horší to bylo v sanatoriu. Jistě ho všichni znáte, neboť jste všichni zapálení vla</w:t>
      </w:r>
      <w:r w:rsidRPr="00A32CB6">
        <w:rPr>
          <w:rFonts w:ascii="Courier New" w:hAnsi="Courier New" w:cs="Courier New"/>
          <w:sz w:val="14"/>
          <w:szCs w:val="14"/>
        </w:rPr>
        <w:t>s</w:t>
      </w:r>
      <w:r w:rsidRPr="00A32CB6">
        <w:rPr>
          <w:rFonts w:ascii="Courier New" w:hAnsi="Courier New" w:cs="Courier New"/>
          <w:sz w:val="14"/>
          <w:szCs w:val="14"/>
        </w:rPr>
        <w:t>tenci a vlastenky, a onemocní-li francouzský vlastenec, onemocní francou</w:t>
      </w:r>
      <w:r w:rsidRPr="00A32CB6">
        <w:rPr>
          <w:rFonts w:ascii="Courier New" w:hAnsi="Courier New" w:cs="Courier New"/>
          <w:sz w:val="14"/>
          <w:szCs w:val="14"/>
        </w:rPr>
        <w:t>z</w:t>
      </w:r>
      <w:r w:rsidRPr="00A32CB6">
        <w:rPr>
          <w:rFonts w:ascii="Courier New" w:hAnsi="Courier New" w:cs="Courier New"/>
          <w:sz w:val="14"/>
          <w:szCs w:val="14"/>
        </w:rPr>
        <w:t>skou nemocí, a je-li to obzvláště sebeobětavý vlast</w:t>
      </w:r>
      <w:r w:rsidRPr="00A32CB6">
        <w:rPr>
          <w:rFonts w:ascii="Courier New" w:hAnsi="Courier New" w:cs="Courier New"/>
          <w:sz w:val="14"/>
          <w:szCs w:val="14"/>
        </w:rPr>
        <w:t>e</w:t>
      </w:r>
      <w:r w:rsidRPr="00A32CB6">
        <w:rPr>
          <w:rFonts w:ascii="Courier New" w:hAnsi="Courier New" w:cs="Courier New"/>
          <w:sz w:val="14"/>
          <w:szCs w:val="14"/>
        </w:rPr>
        <w:t>nec, tak jde šířit slávu a dobré jméno Francie za hranice naší milované vlasti. Tak</w:t>
      </w:r>
      <w:r w:rsidRPr="00A32CB6">
        <w:rPr>
          <w:rFonts w:ascii="Courier New" w:hAnsi="Courier New" w:cs="Courier New"/>
          <w:sz w:val="14"/>
          <w:szCs w:val="14"/>
        </w:rPr>
        <w:t>o</w:t>
      </w:r>
      <w:r w:rsidRPr="00A32CB6">
        <w:rPr>
          <w:rFonts w:ascii="Courier New" w:hAnsi="Courier New" w:cs="Courier New"/>
          <w:sz w:val="14"/>
          <w:szCs w:val="14"/>
        </w:rPr>
        <w:t>výmto způsobem je již pofra</w:t>
      </w:r>
      <w:r w:rsidRPr="00A32CB6">
        <w:rPr>
          <w:rFonts w:ascii="Courier New" w:hAnsi="Courier New" w:cs="Courier New"/>
          <w:sz w:val="14"/>
          <w:szCs w:val="14"/>
        </w:rPr>
        <w:t>n</w:t>
      </w:r>
      <w:r w:rsidRPr="00A32CB6">
        <w:rPr>
          <w:rFonts w:ascii="Courier New" w:hAnsi="Courier New" w:cs="Courier New"/>
          <w:sz w:val="14"/>
          <w:szCs w:val="14"/>
        </w:rPr>
        <w:t>couzštěna valná část Evropy a i do Ameriky již pronikla francouzská moc. Většinou však takový vlastenec ve 3. stádiu nemá na cestování náladu a je rád, když si může odpočinout v našem Francouzském sanatoriu. Právě jsem si tam od jednoho pacienta pů</w:t>
      </w:r>
      <w:r w:rsidRPr="00A32CB6">
        <w:rPr>
          <w:rFonts w:ascii="Courier New" w:hAnsi="Courier New" w:cs="Courier New"/>
          <w:sz w:val="14"/>
          <w:szCs w:val="14"/>
        </w:rPr>
        <w:t>j</w:t>
      </w:r>
      <w:r w:rsidRPr="00A32CB6">
        <w:rPr>
          <w:rFonts w:ascii="Courier New" w:hAnsi="Courier New" w:cs="Courier New"/>
          <w:sz w:val="14"/>
          <w:szCs w:val="14"/>
        </w:rPr>
        <w:t>čoval peníze, abych o něho mohl lépe pečovat, když přilítl Celestýn a hrozně mi vynadal, že pacient jako pacient, že žádné zvýhodňování nebude trpět, protože kde je zvýho</w:t>
      </w:r>
      <w:r w:rsidRPr="00A32CB6">
        <w:rPr>
          <w:rFonts w:ascii="Courier New" w:hAnsi="Courier New" w:cs="Courier New"/>
          <w:sz w:val="14"/>
          <w:szCs w:val="14"/>
        </w:rPr>
        <w:t>d</w:t>
      </w:r>
      <w:r w:rsidRPr="00A32CB6">
        <w:rPr>
          <w:rFonts w:ascii="Courier New" w:hAnsi="Courier New" w:cs="Courier New"/>
          <w:sz w:val="14"/>
          <w:szCs w:val="14"/>
        </w:rPr>
        <w:t>ňování, je i znevýhodňování. Kromě toho, že to rozkecal po celém sanatoriu, tak to šel říct rovnou šéfovi. Naště</w:t>
      </w:r>
      <w:r w:rsidRPr="00A32CB6">
        <w:rPr>
          <w:rFonts w:ascii="Courier New" w:hAnsi="Courier New" w:cs="Courier New"/>
          <w:sz w:val="14"/>
          <w:szCs w:val="14"/>
        </w:rPr>
        <w:t>s</w:t>
      </w:r>
      <w:r w:rsidRPr="00A32CB6">
        <w:rPr>
          <w:rFonts w:ascii="Courier New" w:hAnsi="Courier New" w:cs="Courier New"/>
          <w:sz w:val="14"/>
          <w:szCs w:val="14"/>
        </w:rPr>
        <w:t>tí ale ještě dřív, než mě stačil šéf vyhodit, se Celestýn domákl, že to šéf dělá taky, takže jsme ho viribus unitis šoupli kolegům na ps</w:t>
      </w:r>
      <w:r w:rsidRPr="00A32CB6">
        <w:rPr>
          <w:rFonts w:ascii="Courier New" w:hAnsi="Courier New" w:cs="Courier New"/>
          <w:sz w:val="14"/>
          <w:szCs w:val="14"/>
        </w:rPr>
        <w:t>y</w:t>
      </w:r>
      <w:r w:rsidRPr="00A32CB6">
        <w:rPr>
          <w:rFonts w:ascii="Courier New" w:hAnsi="Courier New" w:cs="Courier New"/>
          <w:sz w:val="14"/>
          <w:szCs w:val="14"/>
        </w:rPr>
        <w:t>chiatrii, kde se jim teďka snaží namluvit, samozřejmě úplně zbytečně, že vůbec není čl</w:t>
      </w:r>
      <w:r w:rsidRPr="00A32CB6">
        <w:rPr>
          <w:rFonts w:ascii="Courier New" w:hAnsi="Courier New" w:cs="Courier New"/>
          <w:sz w:val="14"/>
          <w:szCs w:val="14"/>
        </w:rPr>
        <w:t>o</w:t>
      </w:r>
      <w:r w:rsidRPr="00A32CB6">
        <w:rPr>
          <w:rFonts w:ascii="Courier New" w:hAnsi="Courier New" w:cs="Courier New"/>
          <w:sz w:val="14"/>
          <w:szCs w:val="14"/>
        </w:rPr>
        <w:t>věk.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Pánové, tak to není nic proti tomu, jak zat</w:t>
      </w:r>
      <w:r w:rsidRPr="00A32CB6">
        <w:rPr>
          <w:rFonts w:ascii="Courier New" w:hAnsi="Courier New" w:cs="Courier New"/>
          <w:sz w:val="14"/>
          <w:szCs w:val="14"/>
        </w:rPr>
        <w:t>o</w:t>
      </w:r>
      <w:r w:rsidRPr="00A32CB6">
        <w:rPr>
          <w:rFonts w:ascii="Courier New" w:hAnsi="Courier New" w:cs="Courier New"/>
          <w:sz w:val="14"/>
          <w:szCs w:val="14"/>
        </w:rPr>
        <w:t>pil Ferdinand mně, zahořekoval všemi vážený advoKAT. Vysvětl</w:t>
      </w:r>
      <w:r w:rsidRPr="00A32CB6">
        <w:rPr>
          <w:rFonts w:ascii="Courier New" w:hAnsi="Courier New" w:cs="Courier New"/>
          <w:sz w:val="14"/>
          <w:szCs w:val="14"/>
        </w:rPr>
        <w:t>o</w:t>
      </w:r>
      <w:r w:rsidRPr="00A32CB6">
        <w:rPr>
          <w:rFonts w:ascii="Courier New" w:hAnsi="Courier New" w:cs="Courier New"/>
          <w:sz w:val="14"/>
          <w:szCs w:val="14"/>
        </w:rPr>
        <w:t>val jsem kancelistovi, jak se lepí štítky na šanony, říkám mu: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Podívejte se, vy hňupe, máte tady velké ští</w:t>
      </w:r>
      <w:r w:rsidRPr="00A32CB6">
        <w:rPr>
          <w:rFonts w:ascii="Courier New" w:hAnsi="Courier New" w:cs="Courier New"/>
          <w:sz w:val="14"/>
          <w:szCs w:val="14"/>
        </w:rPr>
        <w:t>t</w:t>
      </w:r>
      <w:r w:rsidRPr="00A32CB6">
        <w:rPr>
          <w:rFonts w:ascii="Courier New" w:hAnsi="Courier New" w:cs="Courier New"/>
          <w:sz w:val="14"/>
          <w:szCs w:val="14"/>
        </w:rPr>
        <w:t>ky, jako kdybych vám včera neříkal, že patří malé! Za co si myslíte, že vás platím?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Ale Vaše Blahorodí přece…, odmlouval ten usm</w:t>
      </w:r>
      <w:r w:rsidRPr="00A32CB6">
        <w:rPr>
          <w:rFonts w:ascii="Courier New" w:hAnsi="Courier New" w:cs="Courier New"/>
          <w:sz w:val="14"/>
          <w:szCs w:val="14"/>
        </w:rPr>
        <w:t>r</w:t>
      </w:r>
      <w:r w:rsidRPr="00A32CB6">
        <w:rPr>
          <w:rFonts w:ascii="Courier New" w:hAnsi="Courier New" w:cs="Courier New"/>
          <w:sz w:val="14"/>
          <w:szCs w:val="14"/>
        </w:rPr>
        <w:t>kanec, celý červený, jak se styděl.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Ale vy jste mu opravdu řekl, že tam patří ve</w:t>
      </w:r>
      <w:r w:rsidRPr="00A32CB6">
        <w:rPr>
          <w:rFonts w:ascii="Courier New" w:hAnsi="Courier New" w:cs="Courier New"/>
          <w:sz w:val="14"/>
          <w:szCs w:val="14"/>
        </w:rPr>
        <w:t>l</w:t>
      </w:r>
      <w:r w:rsidRPr="00A32CB6">
        <w:rPr>
          <w:rFonts w:ascii="Courier New" w:hAnsi="Courier New" w:cs="Courier New"/>
          <w:sz w:val="14"/>
          <w:szCs w:val="14"/>
        </w:rPr>
        <w:t>ké, zamontoval se do toho i Ferdinand.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Nekecej! okřikl jsem 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nelžu, můj pane, řekl klidně paňáca Ferd</w:t>
      </w:r>
      <w:r w:rsidRPr="00A32CB6">
        <w:rPr>
          <w:rFonts w:ascii="Courier New" w:hAnsi="Courier New" w:cs="Courier New"/>
          <w:sz w:val="14"/>
          <w:szCs w:val="14"/>
        </w:rPr>
        <w:t>i</w:t>
      </w:r>
      <w:r w:rsidRPr="00A32CB6">
        <w:rPr>
          <w:rFonts w:ascii="Courier New" w:hAnsi="Courier New" w:cs="Courier New"/>
          <w:sz w:val="14"/>
          <w:szCs w:val="14"/>
        </w:rPr>
        <w:t>nand, protože nemůžu.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Zařval jsem na něho, aby byl zticha. A ten pr</w:t>
      </w:r>
      <w:r w:rsidRPr="00A32CB6">
        <w:rPr>
          <w:rFonts w:ascii="Courier New" w:hAnsi="Courier New" w:cs="Courier New"/>
          <w:sz w:val="14"/>
          <w:szCs w:val="14"/>
        </w:rPr>
        <w:t>e</w:t>
      </w:r>
      <w:r w:rsidRPr="00A32CB6">
        <w:rPr>
          <w:rFonts w:ascii="Courier New" w:hAnsi="Courier New" w:cs="Courier New"/>
          <w:sz w:val="14"/>
          <w:szCs w:val="14"/>
        </w:rPr>
        <w:t>vít řekl, že zticha nebude.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Ale ty mně přece musíš poslechnout, když ti řeknu, abys mlčel, tak musíš mlčet!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Jistě, pane, pokud to ovšem není v rozporu s 1. zákonem, jenž ctím nejvíce a jenž mi ukládá, abych žádné uškození lidem netrpěl.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Zkrátka ani vyhodit jsem toho kancelistu nemohl, dokonce jsem se mu musel omluvit za toho hňupa! Už jsem nikoho n</w:t>
      </w:r>
      <w:r w:rsidRPr="00A32CB6">
        <w:rPr>
          <w:rFonts w:ascii="Courier New" w:hAnsi="Courier New" w:cs="Courier New"/>
          <w:sz w:val="14"/>
          <w:szCs w:val="14"/>
        </w:rPr>
        <w:t>e</w:t>
      </w:r>
      <w:r w:rsidRPr="00A32CB6">
        <w:rPr>
          <w:rFonts w:ascii="Courier New" w:hAnsi="Courier New" w:cs="Courier New"/>
          <w:sz w:val="14"/>
          <w:szCs w:val="14"/>
        </w:rPr>
        <w:t>mohl okrást nebo aspoň ošidit, abych mu náhodou neublížil. Když přišel nějaký klient, vítal ho Ferdinand slovy: Vítej, cizinče, pán můj je starý šizuňk, byrokrat a zloděj. Jinak jsme ten nejvykřič</w:t>
      </w:r>
      <w:r w:rsidRPr="00A32CB6">
        <w:rPr>
          <w:rFonts w:ascii="Courier New" w:hAnsi="Courier New" w:cs="Courier New"/>
          <w:sz w:val="14"/>
          <w:szCs w:val="14"/>
        </w:rPr>
        <w:t>e</w:t>
      </w:r>
      <w:r w:rsidRPr="00A32CB6">
        <w:rPr>
          <w:rFonts w:ascii="Courier New" w:hAnsi="Courier New" w:cs="Courier New"/>
          <w:sz w:val="14"/>
          <w:szCs w:val="14"/>
        </w:rPr>
        <w:t>nější právnický dům v celé Francii, stovky děkovných dopisů.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Pokoušel jsem se ho podplatit, aby byl už kone</w:t>
      </w:r>
      <w:r w:rsidRPr="00A32CB6">
        <w:rPr>
          <w:rFonts w:ascii="Courier New" w:hAnsi="Courier New" w:cs="Courier New"/>
          <w:sz w:val="14"/>
          <w:szCs w:val="14"/>
        </w:rPr>
        <w:t>č</w:t>
      </w:r>
      <w:r w:rsidRPr="00A32CB6">
        <w:rPr>
          <w:rFonts w:ascii="Courier New" w:hAnsi="Courier New" w:cs="Courier New"/>
          <w:sz w:val="14"/>
          <w:szCs w:val="14"/>
        </w:rPr>
        <w:t>ně zticha a nekazil mi obchody, ale on si ty peníze vzal a rozdal je kancelistům. Nechal jsem ho teda zavřít, ale ten lump z Bastily utekl a s ním polovi</w:t>
      </w:r>
      <w:r w:rsidRPr="00A32CB6">
        <w:rPr>
          <w:rFonts w:ascii="Courier New" w:hAnsi="Courier New" w:cs="Courier New"/>
          <w:sz w:val="14"/>
          <w:szCs w:val="14"/>
        </w:rPr>
        <w:t>č</w:t>
      </w:r>
      <w:r w:rsidRPr="00A32CB6">
        <w:rPr>
          <w:rFonts w:ascii="Courier New" w:hAnsi="Courier New" w:cs="Courier New"/>
          <w:sz w:val="14"/>
          <w:szCs w:val="14"/>
        </w:rPr>
        <w:t>ka vězňů. Nejdřív je chtěl pustit všechny, ale pak si spočítal, že když někdo rozbije sekerou sousedovi hlavu a přiv</w:t>
      </w:r>
      <w:r w:rsidRPr="00A32CB6">
        <w:rPr>
          <w:rFonts w:ascii="Courier New" w:hAnsi="Courier New" w:cs="Courier New"/>
          <w:sz w:val="14"/>
          <w:szCs w:val="14"/>
        </w:rPr>
        <w:t>o</w:t>
      </w:r>
      <w:r w:rsidRPr="00A32CB6">
        <w:rPr>
          <w:rFonts w:ascii="Courier New" w:hAnsi="Courier New" w:cs="Courier New"/>
          <w:sz w:val="14"/>
          <w:szCs w:val="14"/>
        </w:rPr>
        <w:t>dí mu tak těžké ublížení na těle, tak si to nějaké ublížení taky zaslouží. Ale ten 1. zákon byl v něm tak hluboce zaprogramován, že na dvoře vytrhal ze země všechny šibenice a odnesl to dříví do lesa.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Tak to vidíte, zapojil se do rozhovoru setník de Setník. Já jsem tomu svému pitomcovi dal dokonce kaprálský distinkce, jenže ten ignorant neměl ani ponětí o nějaké subordinaci a řekl generálovi do očí, že je – vůl. Všichni vojáci jedli shnilý maso a ple</w:t>
      </w:r>
      <w:r w:rsidRPr="00A32CB6">
        <w:rPr>
          <w:rFonts w:ascii="Courier New" w:hAnsi="Courier New" w:cs="Courier New"/>
          <w:sz w:val="14"/>
          <w:szCs w:val="14"/>
        </w:rPr>
        <w:t>s</w:t>
      </w:r>
      <w:r w:rsidRPr="00A32CB6">
        <w:rPr>
          <w:rFonts w:ascii="Courier New" w:hAnsi="Courier New" w:cs="Courier New"/>
          <w:sz w:val="14"/>
          <w:szCs w:val="14"/>
        </w:rPr>
        <w:t>nivý suchary, jenom Kaprál ne – a jenom Kaprál si šel stěžovat. Málem z toho byla vzpoura, kdyby naštěstí právě nezaútočili Španělé. Pustili se do nás a naše hrdinná vojska se zase pustila do nich. Kaprál měl za úkol se starat o mně a ne o to, co se děje na boji</w:t>
      </w:r>
      <w:r w:rsidRPr="00A32CB6">
        <w:rPr>
          <w:rFonts w:ascii="Courier New" w:hAnsi="Courier New" w:cs="Courier New"/>
          <w:sz w:val="14"/>
          <w:szCs w:val="14"/>
        </w:rPr>
        <w:t>š</w:t>
      </w:r>
      <w:r w:rsidRPr="00A32CB6">
        <w:rPr>
          <w:rFonts w:ascii="Courier New" w:hAnsi="Courier New" w:cs="Courier New"/>
          <w:sz w:val="14"/>
          <w:szCs w:val="14"/>
        </w:rPr>
        <w:t>ti, ale on se neohroženě vrhl do tý vřavy a začal Španěly odtrhovat od Francouzů a Francouze od Špan</w:t>
      </w:r>
      <w:r w:rsidRPr="00A32CB6">
        <w:rPr>
          <w:rFonts w:ascii="Courier New" w:hAnsi="Courier New" w:cs="Courier New"/>
          <w:sz w:val="14"/>
          <w:szCs w:val="14"/>
        </w:rPr>
        <w:t>ě</w:t>
      </w:r>
      <w:r w:rsidRPr="00A32CB6">
        <w:rPr>
          <w:rFonts w:ascii="Courier New" w:hAnsi="Courier New" w:cs="Courier New"/>
          <w:sz w:val="14"/>
          <w:szCs w:val="14"/>
        </w:rPr>
        <w:t>lů. Rval se s nimi jako šílenec, kulky na něho jen pršely a zase se od jeho železného k</w:t>
      </w:r>
      <w:r w:rsidRPr="00A32CB6">
        <w:rPr>
          <w:rFonts w:ascii="Courier New" w:hAnsi="Courier New" w:cs="Courier New"/>
          <w:sz w:val="14"/>
          <w:szCs w:val="14"/>
        </w:rPr>
        <w:t>a</w:t>
      </w:r>
      <w:r w:rsidRPr="00A32CB6">
        <w:rPr>
          <w:rFonts w:ascii="Courier New" w:hAnsi="Courier New" w:cs="Courier New"/>
          <w:sz w:val="14"/>
          <w:szCs w:val="14"/>
        </w:rPr>
        <w:t>bátce odrážely a on mlátil ty nebohý vojáky a křičel, aby přehlušil bitevní rámus: NEUBLIŽUJTE SI! LIDI, NEUBLIŽUJTE SI!!!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Snažil sem se ho oddělat dělem, namířil jsem mu to rovnou na tu jeho zatracenou plechovici, ale s ním to ani n</w:t>
      </w:r>
      <w:r w:rsidRPr="00A32CB6">
        <w:rPr>
          <w:rFonts w:ascii="Courier New" w:hAnsi="Courier New" w:cs="Courier New"/>
          <w:sz w:val="14"/>
          <w:szCs w:val="14"/>
        </w:rPr>
        <w:t>e</w:t>
      </w:r>
      <w:r w:rsidRPr="00A32CB6">
        <w:rPr>
          <w:rFonts w:ascii="Courier New" w:hAnsi="Courier New" w:cs="Courier New"/>
          <w:sz w:val="14"/>
          <w:szCs w:val="14"/>
        </w:rPr>
        <w:t>otřáslo.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Celou bitvu nám zkazil. Já jsem vám ale říkal, že takový paňáca je nanic, že nic dobrého z něho pojít nemůže. Člověk – to je panečku vynález – a ne ten váš krám, pane Profesore; jen se podívejte, co tady nad</w:t>
      </w:r>
      <w:r w:rsidRPr="00A32CB6">
        <w:rPr>
          <w:rFonts w:ascii="Courier New" w:hAnsi="Courier New" w:cs="Courier New"/>
          <w:sz w:val="14"/>
          <w:szCs w:val="14"/>
        </w:rPr>
        <w:t>ě</w:t>
      </w:r>
      <w:r w:rsidRPr="00A32CB6">
        <w:rPr>
          <w:rFonts w:ascii="Courier New" w:hAnsi="Courier New" w:cs="Courier New"/>
          <w:sz w:val="14"/>
          <w:szCs w:val="14"/>
        </w:rPr>
        <w:t>lal za paseku.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Kopl do byvšího PRÝnceznina paňácy.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Ukliďte někdo ten svinčík, nemůžu to ani v</w:t>
      </w:r>
      <w:r w:rsidRPr="00A32CB6">
        <w:rPr>
          <w:rFonts w:ascii="Courier New" w:hAnsi="Courier New" w:cs="Courier New"/>
          <w:sz w:val="14"/>
          <w:szCs w:val="14"/>
        </w:rPr>
        <w:t>i</w:t>
      </w:r>
      <w:r w:rsidRPr="00A32CB6">
        <w:rPr>
          <w:rFonts w:ascii="Courier New" w:hAnsi="Courier New" w:cs="Courier New"/>
          <w:sz w:val="14"/>
          <w:szCs w:val="14"/>
        </w:rPr>
        <w:t>dět.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Polycysta, starající se o pořádek, vzal smeták a kbelík a odnesl paňácu do popelnice.</w:t>
      </w:r>
    </w:p>
    <w:p w:rsidR="00713AEC" w:rsidRDefault="00713AEC" w:rsidP="00A32CB6">
      <w:pPr>
        <w:pStyle w:val="Text"/>
        <w:widowControl w:val="0"/>
        <w:ind w:right="1" w:firstLine="426"/>
        <w:jc w:val="left"/>
        <w:rPr>
          <w:rFonts w:ascii="Courier New" w:hAnsi="Courier New" w:cs="Courier New"/>
          <w:sz w:val="14"/>
          <w:szCs w:val="14"/>
        </w:rPr>
        <w:sectPr w:rsidR="00713AEC" w:rsidSect="0015171B">
          <w:type w:val="continuous"/>
          <w:pgSz w:w="11907" w:h="16839" w:code="9"/>
          <w:pgMar w:top="1191" w:right="1191" w:bottom="1191" w:left="1191" w:header="510" w:footer="510" w:gutter="0"/>
          <w:pgNumType w:fmt="numberInDash"/>
          <w:cols w:num="2" w:space="454"/>
          <w:docGrid w:linePitch="360"/>
        </w:sectPr>
      </w:pPr>
    </w:p>
    <w:p w:rsidR="00713AEC" w:rsidRDefault="00A47698" w:rsidP="00713AEC">
      <w:pPr>
        <w:pStyle w:val="Text"/>
        <w:widowControl w:val="0"/>
        <w:spacing w:before="240"/>
        <w:ind w:right="1" w:firstLine="0"/>
        <w:jc w:val="left"/>
        <w:rPr>
          <w:rFonts w:ascii="Courier New" w:hAnsi="Courier New" w:cs="Courier New"/>
          <w:sz w:val="14"/>
          <w:szCs w:val="14"/>
        </w:rPr>
        <w:sectPr w:rsidR="00713AEC" w:rsidSect="00713AEC">
          <w:type w:val="continuous"/>
          <w:pgSz w:w="11907" w:h="16839" w:code="9"/>
          <w:pgMar w:top="1134" w:right="1134" w:bottom="1134" w:left="1134" w:header="510" w:footer="510" w:gutter="0"/>
          <w:cols w:space="454"/>
          <w:docGrid w:linePitch="360"/>
        </w:sectPr>
      </w:pPr>
      <w:r w:rsidRPr="00A32CB6">
        <w:rPr>
          <w:rFonts w:ascii="Courier New" w:hAnsi="Courier New" w:cs="Courier New"/>
          <w:noProof/>
          <w:sz w:val="14"/>
          <w:szCs w:val="14"/>
        </w:rPr>
        <w:drawing>
          <wp:inline distT="0" distB="0" distL="0" distR="0" wp14:anchorId="4833D7B3" wp14:editId="07E6C120">
            <wp:extent cx="6373101" cy="4788000"/>
            <wp:effectExtent l="0" t="0" r="889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3101" cy="4788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713AEC">
          <w:type w:val="continuous"/>
          <w:pgSz w:w="11907" w:h="16839" w:code="9"/>
          <w:pgMar w:top="1134" w:right="1134" w:bottom="1134" w:left="1134" w:header="510" w:footer="510" w:gutter="0"/>
          <w:cols w:num="2" w:space="454"/>
          <w:docGrid w:linePitch="360"/>
        </w:sectPr>
      </w:pPr>
    </w:p>
    <w:p w:rsidR="00713AEC" w:rsidRDefault="00A47698" w:rsidP="00713AEC">
      <w:pPr>
        <w:pStyle w:val="Text"/>
        <w:widowControl w:val="0"/>
        <w:spacing w:after="120"/>
        <w:ind w:right="1" w:firstLine="426"/>
        <w:jc w:val="center"/>
        <w:rPr>
          <w:rFonts w:ascii="Courier New" w:hAnsi="Courier New" w:cs="Courier New"/>
          <w:sz w:val="14"/>
          <w:szCs w:val="14"/>
        </w:rPr>
        <w:sectPr w:rsidR="00713AEC" w:rsidSect="00B10A5F">
          <w:pgSz w:w="11907" w:h="16839" w:code="9"/>
          <w:pgMar w:top="1304" w:right="1247" w:bottom="1304" w:left="1247" w:header="510" w:footer="510" w:gutter="0"/>
          <w:pgNumType w:fmt="numberInDash"/>
          <w:cols w:space="708"/>
          <w:docGrid w:linePitch="360"/>
        </w:sectPr>
      </w:pPr>
      <w:r w:rsidRPr="00A32CB6">
        <w:rPr>
          <w:rFonts w:ascii="Courier New" w:hAnsi="Courier New" w:cs="Courier New"/>
          <w:noProof/>
          <w:sz w:val="14"/>
          <w:szCs w:val="14"/>
        </w:rPr>
        <w:drawing>
          <wp:inline distT="0" distB="0" distL="0" distR="0" wp14:anchorId="29248E86" wp14:editId="7A7C7289">
            <wp:extent cx="4125600" cy="277200"/>
            <wp:effectExtent l="0" t="0" r="0" b="889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5600" cy="2772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Tuhle mně přišlo oznámení, že v drogerii na r</w:t>
      </w:r>
      <w:r w:rsidRPr="00A32CB6">
        <w:rPr>
          <w:rFonts w:ascii="Courier New" w:hAnsi="Courier New" w:cs="Courier New"/>
          <w:sz w:val="14"/>
          <w:szCs w:val="14"/>
        </w:rPr>
        <w:t>o</w:t>
      </w:r>
      <w:r w:rsidRPr="00A32CB6">
        <w:rPr>
          <w:rFonts w:ascii="Courier New" w:hAnsi="Courier New" w:cs="Courier New"/>
          <w:sz w:val="14"/>
          <w:szCs w:val="14"/>
        </w:rPr>
        <w:t>hu konečně dostali ženské v prášku. Firma Knorr. To se ví, s</w:t>
      </w:r>
      <w:r w:rsidRPr="00A32CB6">
        <w:rPr>
          <w:rFonts w:ascii="Courier New" w:hAnsi="Courier New" w:cs="Courier New"/>
          <w:sz w:val="14"/>
          <w:szCs w:val="14"/>
        </w:rPr>
        <w:t>e</w:t>
      </w:r>
      <w:r w:rsidRPr="00A32CB6">
        <w:rPr>
          <w:rFonts w:ascii="Courier New" w:hAnsi="Courier New" w:cs="Courier New"/>
          <w:sz w:val="14"/>
          <w:szCs w:val="14"/>
        </w:rPr>
        <w:t>bral jsem své úspory a hned tam běžel. Vedoucí mě zavedl za plentu, kde skladovali ned</w:t>
      </w:r>
      <w:r w:rsidRPr="00A32CB6">
        <w:rPr>
          <w:rFonts w:ascii="Courier New" w:hAnsi="Courier New" w:cs="Courier New"/>
          <w:sz w:val="14"/>
          <w:szCs w:val="14"/>
        </w:rPr>
        <w:t>o</w:t>
      </w:r>
      <w:r w:rsidRPr="00A32CB6">
        <w:rPr>
          <w:rFonts w:ascii="Courier New" w:hAnsi="Courier New" w:cs="Courier New"/>
          <w:sz w:val="14"/>
          <w:szCs w:val="14"/>
        </w:rPr>
        <w:t>statkové zboží, a zeptal se: „Máte papíry?“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Rozechvělými prsty jsem z náprsní kapsičky v</w:t>
      </w:r>
      <w:r w:rsidRPr="00A32CB6">
        <w:rPr>
          <w:rFonts w:ascii="Courier New" w:hAnsi="Courier New" w:cs="Courier New"/>
          <w:sz w:val="14"/>
          <w:szCs w:val="14"/>
        </w:rPr>
        <w:t>y</w:t>
      </w:r>
      <w:r w:rsidRPr="00A32CB6">
        <w:rPr>
          <w:rFonts w:ascii="Courier New" w:hAnsi="Courier New" w:cs="Courier New"/>
          <w:sz w:val="14"/>
          <w:szCs w:val="14"/>
        </w:rPr>
        <w:t>táhl potvrzení o tom, že jsem osamělý muž bez záva</w:t>
      </w:r>
      <w:r w:rsidRPr="00A32CB6">
        <w:rPr>
          <w:rFonts w:ascii="Courier New" w:hAnsi="Courier New" w:cs="Courier New"/>
          <w:sz w:val="14"/>
          <w:szCs w:val="14"/>
        </w:rPr>
        <w:t>z</w:t>
      </w:r>
      <w:r w:rsidRPr="00A32CB6">
        <w:rPr>
          <w:rFonts w:ascii="Courier New" w:hAnsi="Courier New" w:cs="Courier New"/>
          <w:sz w:val="14"/>
          <w:szCs w:val="14"/>
        </w:rPr>
        <w:t>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Prodavač listinu přelétl pohledem a zatvářil se nespokojeně.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nestačí,“ prohlásil. „Musíte mít ještě n</w:t>
      </w:r>
      <w:r w:rsidRPr="00A32CB6">
        <w:rPr>
          <w:rFonts w:ascii="Courier New" w:hAnsi="Courier New" w:cs="Courier New"/>
          <w:sz w:val="14"/>
          <w:szCs w:val="14"/>
        </w:rPr>
        <w:t>o</w:t>
      </w:r>
      <w:r w:rsidRPr="00A32CB6">
        <w:rPr>
          <w:rFonts w:ascii="Courier New" w:hAnsi="Courier New" w:cs="Courier New"/>
          <w:sz w:val="14"/>
          <w:szCs w:val="14"/>
        </w:rPr>
        <w:t>tářsky ověřené prohlášení, že si nejste schopen dru</w:t>
      </w:r>
      <w:r w:rsidRPr="00A32CB6">
        <w:rPr>
          <w:rFonts w:ascii="Courier New" w:hAnsi="Courier New" w:cs="Courier New"/>
          <w:sz w:val="14"/>
          <w:szCs w:val="14"/>
        </w:rPr>
        <w:t>ž</w:t>
      </w:r>
      <w:r w:rsidRPr="00A32CB6">
        <w:rPr>
          <w:rFonts w:ascii="Courier New" w:hAnsi="Courier New" w:cs="Courier New"/>
          <w:sz w:val="14"/>
          <w:szCs w:val="14"/>
        </w:rPr>
        <w:t>ku sehnat obvyklým způsobem.“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Zarazil jsem se. A pak jsem řekl: „Podívejte se na mě, pane vedoucí. No jen se dobře podívejte na můj tupý výraz. Na můj kalný zrak a trudovitou pleť. A taky si poslechněte mé nesouvislé a nudné koktání, jasně naznačuj</w:t>
      </w:r>
      <w:r w:rsidRPr="00A32CB6">
        <w:rPr>
          <w:rFonts w:ascii="Courier New" w:hAnsi="Courier New" w:cs="Courier New"/>
          <w:sz w:val="14"/>
          <w:szCs w:val="14"/>
        </w:rPr>
        <w:t>í</w:t>
      </w:r>
      <w:r w:rsidRPr="00A32CB6">
        <w:rPr>
          <w:rFonts w:ascii="Courier New" w:hAnsi="Courier New" w:cs="Courier New"/>
          <w:sz w:val="14"/>
          <w:szCs w:val="14"/>
        </w:rPr>
        <w:t>cí chabost ducha. Řekněte sám: Není ten obrázek nade všechna potvrzení?“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„Skutečně, působíte odpudivě,“ souhlasit se mnou prodavač. „Ale předpis je předpis. Je mi líto. Jed</w:t>
      </w:r>
      <w:r w:rsidRPr="00A32CB6">
        <w:rPr>
          <w:rFonts w:ascii="Courier New" w:hAnsi="Courier New" w:cs="Courier New"/>
          <w:sz w:val="14"/>
          <w:szCs w:val="14"/>
        </w:rPr>
        <w:t>i</w:t>
      </w:r>
      <w:r w:rsidRPr="00A32CB6">
        <w:rPr>
          <w:rFonts w:ascii="Courier New" w:hAnsi="Courier New" w:cs="Courier New"/>
          <w:sz w:val="14"/>
          <w:szCs w:val="14"/>
        </w:rPr>
        <w:t>né, co pro vás mohu udělat já, je, že na pár hodin jeden kousek zablokuju a vy si zatím to le</w:t>
      </w:r>
      <w:r w:rsidRPr="00A32CB6">
        <w:rPr>
          <w:rFonts w:ascii="Courier New" w:hAnsi="Courier New" w:cs="Courier New"/>
          <w:sz w:val="14"/>
          <w:szCs w:val="14"/>
        </w:rPr>
        <w:t>j</w:t>
      </w:r>
      <w:r w:rsidRPr="00A32CB6">
        <w:rPr>
          <w:rFonts w:ascii="Courier New" w:hAnsi="Courier New" w:cs="Courier New"/>
          <w:sz w:val="14"/>
          <w:szCs w:val="14"/>
        </w:rPr>
        <w:t>stro o</w:t>
      </w:r>
      <w:r w:rsidRPr="00A32CB6">
        <w:rPr>
          <w:rFonts w:ascii="Courier New" w:hAnsi="Courier New" w:cs="Courier New"/>
          <w:sz w:val="14"/>
          <w:szCs w:val="14"/>
        </w:rPr>
        <w:t>b</w:t>
      </w:r>
      <w:r w:rsidRPr="00A32CB6">
        <w:rPr>
          <w:rFonts w:ascii="Courier New" w:hAnsi="Courier New" w:cs="Courier New"/>
          <w:sz w:val="14"/>
          <w:szCs w:val="14"/>
        </w:rPr>
        <w:t>staráte.“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Neprodleně jsem se tedy rozjel do města. Na Freudově třídě jsem si vybral jednu z četných ord</w:t>
      </w:r>
      <w:r w:rsidRPr="00A32CB6">
        <w:rPr>
          <w:rFonts w:ascii="Courier New" w:hAnsi="Courier New" w:cs="Courier New"/>
          <w:sz w:val="14"/>
          <w:szCs w:val="14"/>
        </w:rPr>
        <w:t>i</w:t>
      </w:r>
      <w:r w:rsidRPr="00A32CB6">
        <w:rPr>
          <w:rFonts w:ascii="Courier New" w:hAnsi="Courier New" w:cs="Courier New"/>
          <w:sz w:val="14"/>
          <w:szCs w:val="14"/>
        </w:rPr>
        <w:t>nací pouličních psychiatrů a vešel do křiklavě pom</w:t>
      </w:r>
      <w:r w:rsidRPr="00A32CB6">
        <w:rPr>
          <w:rFonts w:ascii="Courier New" w:hAnsi="Courier New" w:cs="Courier New"/>
          <w:sz w:val="14"/>
          <w:szCs w:val="14"/>
        </w:rPr>
        <w:t>a</w:t>
      </w:r>
      <w:r w:rsidRPr="00A32CB6">
        <w:rPr>
          <w:rFonts w:ascii="Courier New" w:hAnsi="Courier New" w:cs="Courier New"/>
          <w:sz w:val="14"/>
          <w:szCs w:val="14"/>
        </w:rPr>
        <w:t>lovaného stánku s nápisem „Sonduji duše – diskrétně, tiše.“ Přednesl jsem svou žádost.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Psychiatr zívl a na blanku za uchem mně přil</w:t>
      </w:r>
      <w:r w:rsidRPr="00A32CB6">
        <w:rPr>
          <w:rFonts w:ascii="Courier New" w:hAnsi="Courier New" w:cs="Courier New"/>
          <w:sz w:val="14"/>
          <w:szCs w:val="14"/>
        </w:rPr>
        <w:t>e</w:t>
      </w:r>
      <w:r w:rsidRPr="00A32CB6">
        <w:rPr>
          <w:rFonts w:ascii="Courier New" w:hAnsi="Courier New" w:cs="Courier New"/>
          <w:sz w:val="14"/>
          <w:szCs w:val="14"/>
        </w:rPr>
        <w:t>pil chladivou elektrodu velikosti meruňkové pecky. „Povídejte něco,“ řekl bez zájmu. Začal jsem vypr</w:t>
      </w:r>
      <w:r w:rsidRPr="00A32CB6">
        <w:rPr>
          <w:rFonts w:ascii="Courier New" w:hAnsi="Courier New" w:cs="Courier New"/>
          <w:sz w:val="14"/>
          <w:szCs w:val="14"/>
        </w:rPr>
        <w:t>á</w:t>
      </w:r>
      <w:r w:rsidRPr="00A32CB6">
        <w:rPr>
          <w:rFonts w:ascii="Courier New" w:hAnsi="Courier New" w:cs="Courier New"/>
          <w:sz w:val="14"/>
          <w:szCs w:val="14"/>
        </w:rPr>
        <w:t>vět o svém nezdařeném životě a on se sklonil nad jakousi zašlou obrazo</w:t>
      </w:r>
      <w:r w:rsidRPr="00A32CB6">
        <w:rPr>
          <w:rFonts w:ascii="Courier New" w:hAnsi="Courier New" w:cs="Courier New"/>
          <w:sz w:val="14"/>
          <w:szCs w:val="14"/>
        </w:rPr>
        <w:t>v</w:t>
      </w:r>
      <w:r w:rsidRPr="00A32CB6">
        <w:rPr>
          <w:rFonts w:ascii="Courier New" w:hAnsi="Courier New" w:cs="Courier New"/>
          <w:sz w:val="14"/>
          <w:szCs w:val="14"/>
        </w:rPr>
        <w:t>kou. Po chvíli zablikala. Zvědavě jsem nahlížel přes rameno: „ZABAVNOST 0.203,“ četl jsem první řádku textu. „INDEX PRITA</w:t>
      </w:r>
      <w:r w:rsidRPr="00A32CB6">
        <w:rPr>
          <w:rFonts w:ascii="Courier New" w:hAnsi="Courier New" w:cs="Courier New"/>
          <w:sz w:val="14"/>
          <w:szCs w:val="14"/>
        </w:rPr>
        <w:t>Z</w:t>
      </w:r>
      <w:r w:rsidRPr="00A32CB6">
        <w:rPr>
          <w:rFonts w:ascii="Courier New" w:hAnsi="Courier New" w:cs="Courier New"/>
          <w:sz w:val="14"/>
          <w:szCs w:val="14"/>
        </w:rPr>
        <w:t>LIVOSTI 0.124. SILA OSOBNOSTI 0.015. KOEFICIENT MUZNOSTI 0.030. STABILITA ERROR ERROR ERROR.“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stačí,“ prohlásil psychiatr a svou mašinku vypnul. „Být vámi, člověče, trávím život v inkubát</w:t>
      </w:r>
      <w:r w:rsidRPr="00A32CB6">
        <w:rPr>
          <w:rFonts w:ascii="Courier New" w:hAnsi="Courier New" w:cs="Courier New"/>
          <w:sz w:val="14"/>
          <w:szCs w:val="14"/>
        </w:rPr>
        <w:t>o</w:t>
      </w:r>
      <w:r w:rsidRPr="00A32CB6">
        <w:rPr>
          <w:rFonts w:ascii="Courier New" w:hAnsi="Courier New" w:cs="Courier New"/>
          <w:sz w:val="14"/>
          <w:szCs w:val="14"/>
        </w:rPr>
        <w:t>ru.“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na stroji ospale vyťukal několik slov: „T</w:t>
      </w:r>
      <w:r w:rsidRPr="00A32CB6">
        <w:rPr>
          <w:rFonts w:ascii="Courier New" w:hAnsi="Courier New" w:cs="Courier New"/>
          <w:sz w:val="14"/>
          <w:szCs w:val="14"/>
        </w:rPr>
        <w:t>a</w:t>
      </w:r>
      <w:r w:rsidRPr="00A32CB6">
        <w:rPr>
          <w:rFonts w:ascii="Courier New" w:hAnsi="Courier New" w:cs="Courier New"/>
          <w:sz w:val="14"/>
          <w:szCs w:val="14"/>
        </w:rPr>
        <w:t>dy máte potvrzení a běžte. Notář je o ulici vedle.“</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 drogerie jsem se vrátil těsně před zavírací hodinou. Vedoucí si prohlédl listinu, spokojeně přikývl a s tajemným úsměvem odhrnul závěs z mohu</w:t>
      </w:r>
      <w:r w:rsidRPr="00A32CB6">
        <w:rPr>
          <w:rFonts w:ascii="Courier New" w:hAnsi="Courier New" w:cs="Courier New"/>
          <w:sz w:val="14"/>
          <w:szCs w:val="14"/>
        </w:rPr>
        <w:t>t</w:t>
      </w:r>
      <w:r w:rsidRPr="00A32CB6">
        <w:rPr>
          <w:rFonts w:ascii="Courier New" w:hAnsi="Courier New" w:cs="Courier New"/>
          <w:sz w:val="14"/>
          <w:szCs w:val="14"/>
        </w:rPr>
        <w:t>ného regálu v koutě.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byly tam! Krásné papírové krabice s pestrým firemním označením stály ve vyrovnané řadě a na každé z nich fotogr</w:t>
      </w:r>
      <w:r w:rsidRPr="00A32CB6">
        <w:rPr>
          <w:rFonts w:ascii="Courier New" w:hAnsi="Courier New" w:cs="Courier New"/>
          <w:sz w:val="14"/>
          <w:szCs w:val="14"/>
        </w:rPr>
        <w:t>a</w:t>
      </w:r>
      <w:r w:rsidRPr="00A32CB6">
        <w:rPr>
          <w:rFonts w:ascii="Courier New" w:hAnsi="Courier New" w:cs="Courier New"/>
          <w:sz w:val="14"/>
          <w:szCs w:val="14"/>
        </w:rPr>
        <w:t>fie dívky s kaštanovými vlasy a velkýma očima. Když jsem si vybíral tu svou a vkl</w:t>
      </w:r>
      <w:r w:rsidRPr="00A32CB6">
        <w:rPr>
          <w:rFonts w:ascii="Courier New" w:hAnsi="Courier New" w:cs="Courier New"/>
          <w:sz w:val="14"/>
          <w:szCs w:val="14"/>
        </w:rPr>
        <w:t>á</w:t>
      </w:r>
      <w:r w:rsidRPr="00A32CB6">
        <w:rPr>
          <w:rFonts w:ascii="Courier New" w:hAnsi="Courier New" w:cs="Courier New"/>
          <w:sz w:val="14"/>
          <w:szCs w:val="14"/>
        </w:rPr>
        <w:t>dal ji do síťovky, srdce mně bilo jako na poplach. Jenomže já je neposlouchal.</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Doma jsem krabici postavil na stůl, rychle si připravil sklenici instantního piva a pustil se do četby náv</w:t>
      </w:r>
      <w:r w:rsidRPr="00A32CB6">
        <w:rPr>
          <w:rFonts w:ascii="Courier New" w:hAnsi="Courier New" w:cs="Courier New"/>
          <w:sz w:val="14"/>
          <w:szCs w:val="14"/>
        </w:rPr>
        <w:t>o</w:t>
      </w:r>
      <w:r w:rsidRPr="00A32CB6">
        <w:rPr>
          <w:rFonts w:ascii="Courier New" w:hAnsi="Courier New" w:cs="Courier New"/>
          <w:sz w:val="14"/>
          <w:szCs w:val="14"/>
        </w:rPr>
        <w:t>du: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„Vážený zákazníku,“ stálo tam. „Rozhodl jste se, že za pomoci našeho moderního výrobku skoncujete se svou tichou samotou a nám nezbývá, než Vám grat</w:t>
      </w:r>
      <w:r w:rsidRPr="00A32CB6">
        <w:rPr>
          <w:rFonts w:ascii="Courier New" w:hAnsi="Courier New" w:cs="Courier New"/>
          <w:sz w:val="14"/>
          <w:szCs w:val="14"/>
        </w:rPr>
        <w:t>u</w:t>
      </w:r>
      <w:r w:rsidRPr="00A32CB6">
        <w:rPr>
          <w:rFonts w:ascii="Courier New" w:hAnsi="Courier New" w:cs="Courier New"/>
          <w:sz w:val="14"/>
          <w:szCs w:val="14"/>
        </w:rPr>
        <w:t>lovat. Ženy naší produkce jsou hygienické a hodné, spolehlivé, pracovité a přitom hezké. Jejich pře</w:t>
      </w:r>
      <w:r w:rsidRPr="00A32CB6">
        <w:rPr>
          <w:rFonts w:ascii="Courier New" w:hAnsi="Courier New" w:cs="Courier New"/>
          <w:sz w:val="14"/>
          <w:szCs w:val="14"/>
        </w:rPr>
        <w:t>d</w:t>
      </w:r>
      <w:r w:rsidRPr="00A32CB6">
        <w:rPr>
          <w:rFonts w:ascii="Courier New" w:hAnsi="Courier New" w:cs="Courier New"/>
          <w:sz w:val="14"/>
          <w:szCs w:val="14"/>
        </w:rPr>
        <w:t>nosti oceníte nejen při údržbě domácnosti, ale i ve chvílích zaslouženého odp</w:t>
      </w:r>
      <w:r w:rsidRPr="00A32CB6">
        <w:rPr>
          <w:rFonts w:ascii="Courier New" w:hAnsi="Courier New" w:cs="Courier New"/>
          <w:sz w:val="14"/>
          <w:szCs w:val="14"/>
        </w:rPr>
        <w:t>o</w:t>
      </w:r>
      <w:r w:rsidRPr="00A32CB6">
        <w:rPr>
          <w:rFonts w:ascii="Courier New" w:hAnsi="Courier New" w:cs="Courier New"/>
          <w:sz w:val="14"/>
          <w:szCs w:val="14"/>
        </w:rPr>
        <w:t>činku na lůžku. Žena naší výroby je prakticky němá. Jistě i tuto skutečnost přijmete s povděkem a prožijete se svou novou sp</w:t>
      </w:r>
      <w:r w:rsidRPr="00A32CB6">
        <w:rPr>
          <w:rFonts w:ascii="Courier New" w:hAnsi="Courier New" w:cs="Courier New"/>
          <w:sz w:val="14"/>
          <w:szCs w:val="14"/>
        </w:rPr>
        <w:t>o</w:t>
      </w:r>
      <w:r w:rsidRPr="00A32CB6">
        <w:rPr>
          <w:rFonts w:ascii="Courier New" w:hAnsi="Courier New" w:cs="Courier New"/>
          <w:sz w:val="14"/>
          <w:szCs w:val="14"/>
        </w:rPr>
        <w:t>lečnicí mnohé příjemné okamžiky.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Nyní něco k technickým parametrům výrobku: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TYP: GW 13, střední dvacetiletá bruneta, zcela vyvinutá (90-65-90)</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GENOM: DNA Delta A/c 1211 (přesná sekvence genů viz Příloha 2)</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PROGRAM: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Běžný úklid (vysávání a otěr prachu, vytírání podlah)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Praní a žehlení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Příprava deseti pokrmů (1. smažená vejce se šunkou; 2. obložené sendviče; 3. hrachová polévka s uzeninou; 4. hovězí steak s hranolky; 5. smažený vepřový řízek; 6. kuře kung-pao; 7. pstruh po ml</w:t>
      </w:r>
      <w:r w:rsidRPr="00A32CB6">
        <w:rPr>
          <w:rFonts w:ascii="Courier New" w:hAnsi="Courier New" w:cs="Courier New"/>
          <w:sz w:val="14"/>
          <w:szCs w:val="14"/>
        </w:rPr>
        <w:t>y</w:t>
      </w:r>
      <w:r w:rsidRPr="00A32CB6">
        <w:rPr>
          <w:rFonts w:ascii="Courier New" w:hAnsi="Courier New" w:cs="Courier New"/>
          <w:sz w:val="14"/>
          <w:szCs w:val="14"/>
        </w:rPr>
        <w:t>nářsku; 8. kynuté knedlíky s meruňkami; 9. domácí sek</w:t>
      </w:r>
      <w:r w:rsidRPr="00A32CB6">
        <w:rPr>
          <w:rFonts w:ascii="Courier New" w:hAnsi="Courier New" w:cs="Courier New"/>
          <w:sz w:val="14"/>
          <w:szCs w:val="14"/>
        </w:rPr>
        <w:t>a</w:t>
      </w:r>
      <w:r w:rsidRPr="00A32CB6">
        <w:rPr>
          <w:rFonts w:ascii="Courier New" w:hAnsi="Courier New" w:cs="Courier New"/>
          <w:sz w:val="14"/>
          <w:szCs w:val="14"/>
        </w:rPr>
        <w:t>ná; 10. topinky s česnekem)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Mytí nádobí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 Milování (od 22.00 do 23.00)</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FYZIOGNOMIE: v normě (DIN 92 350)</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NĚHA: v normě (DIN 92 351)</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SLOVNÍ ZÁSOBA: „ANO“ (u typu GW 13); „ANO“, „NE“ a „MILÁČKU“ (u typu GW 13 LUX) …“</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Dále už jsem nečetl. Jednak jsem byl příliš d</w:t>
      </w:r>
      <w:r w:rsidRPr="00A32CB6">
        <w:rPr>
          <w:rFonts w:ascii="Courier New" w:hAnsi="Courier New" w:cs="Courier New"/>
          <w:sz w:val="14"/>
          <w:szCs w:val="14"/>
        </w:rPr>
        <w:t>o</w:t>
      </w:r>
      <w:r w:rsidRPr="00A32CB6">
        <w:rPr>
          <w:rFonts w:ascii="Courier New" w:hAnsi="Courier New" w:cs="Courier New"/>
          <w:sz w:val="14"/>
          <w:szCs w:val="14"/>
        </w:rPr>
        <w:t>jat a pak… návod na přípravu jsem dávno znal zpam</w:t>
      </w:r>
      <w:r w:rsidRPr="00A32CB6">
        <w:rPr>
          <w:rFonts w:ascii="Courier New" w:hAnsi="Courier New" w:cs="Courier New"/>
          <w:sz w:val="14"/>
          <w:szCs w:val="14"/>
        </w:rPr>
        <w:t>ě</w:t>
      </w:r>
      <w:r w:rsidRPr="00A32CB6">
        <w:rPr>
          <w:rFonts w:ascii="Courier New" w:hAnsi="Courier New" w:cs="Courier New"/>
          <w:sz w:val="14"/>
          <w:szCs w:val="14"/>
        </w:rPr>
        <w:t>ti.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Zatopil jsem v koupelně a na sporák dal přev</w:t>
      </w:r>
      <w:r w:rsidRPr="00A32CB6">
        <w:rPr>
          <w:rFonts w:ascii="Courier New" w:hAnsi="Courier New" w:cs="Courier New"/>
          <w:sz w:val="14"/>
          <w:szCs w:val="14"/>
        </w:rPr>
        <w:t>a</w:t>
      </w:r>
      <w:r w:rsidRPr="00A32CB6">
        <w:rPr>
          <w:rFonts w:ascii="Courier New" w:hAnsi="Courier New" w:cs="Courier New"/>
          <w:sz w:val="14"/>
          <w:szCs w:val="14"/>
        </w:rPr>
        <w:t>řit padesát litrů vody. Když vychladla, nalil jsem ji do vany. Teplota v koupelně brzy dosáhla před</w:t>
      </w:r>
      <w:r w:rsidRPr="00A32CB6">
        <w:rPr>
          <w:rFonts w:ascii="Courier New" w:hAnsi="Courier New" w:cs="Courier New"/>
          <w:sz w:val="14"/>
          <w:szCs w:val="14"/>
        </w:rPr>
        <w:t>e</w:t>
      </w:r>
      <w:r w:rsidRPr="00A32CB6">
        <w:rPr>
          <w:rFonts w:ascii="Courier New" w:hAnsi="Courier New" w:cs="Courier New"/>
          <w:sz w:val="14"/>
          <w:szCs w:val="14"/>
        </w:rPr>
        <w:t>psaných třiceti osmi stupňů. Třesoucími se prsty jsem otevřel krabici a její obsah vsypal do vody. Prášek se ro</w:t>
      </w:r>
      <w:r w:rsidRPr="00A32CB6">
        <w:rPr>
          <w:rFonts w:ascii="Courier New" w:hAnsi="Courier New" w:cs="Courier New"/>
          <w:sz w:val="14"/>
          <w:szCs w:val="14"/>
        </w:rPr>
        <w:t>z</w:t>
      </w:r>
      <w:r w:rsidRPr="00A32CB6">
        <w:rPr>
          <w:rFonts w:ascii="Courier New" w:hAnsi="Courier New" w:cs="Courier New"/>
          <w:sz w:val="14"/>
          <w:szCs w:val="14"/>
        </w:rPr>
        <w:t>pouštěl dlouho. Ale pak, když jsem kapalinu zamíchal násadou od koštěte, se přece jen roztok vyčeřil. Odlomil jsem vrcholek ampulky, obs</w:t>
      </w:r>
      <w:r w:rsidRPr="00A32CB6">
        <w:rPr>
          <w:rFonts w:ascii="Courier New" w:hAnsi="Courier New" w:cs="Courier New"/>
          <w:sz w:val="14"/>
          <w:szCs w:val="14"/>
        </w:rPr>
        <w:t>a</w:t>
      </w:r>
      <w:r w:rsidRPr="00A32CB6">
        <w:rPr>
          <w:rFonts w:ascii="Courier New" w:hAnsi="Courier New" w:cs="Courier New"/>
          <w:sz w:val="14"/>
          <w:szCs w:val="14"/>
        </w:rPr>
        <w:t>hující zárodečnou buňku, a opatrně ji vyklopil na hladinu.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Vypotácel jsem se z koupelny. Zavřel dveře.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Spolykal jsem pět prášků na spaní, zapil zby</w:t>
      </w:r>
      <w:r w:rsidRPr="00A32CB6">
        <w:rPr>
          <w:rFonts w:ascii="Courier New" w:hAnsi="Courier New" w:cs="Courier New"/>
          <w:sz w:val="14"/>
          <w:szCs w:val="14"/>
        </w:rPr>
        <w:t>t</w:t>
      </w:r>
      <w:r w:rsidRPr="00A32CB6">
        <w:rPr>
          <w:rFonts w:ascii="Courier New" w:hAnsi="Courier New" w:cs="Courier New"/>
          <w:sz w:val="14"/>
          <w:szCs w:val="14"/>
        </w:rPr>
        <w:t>kem piva a odebral se na lože.</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Ráno jsem se oděl do svého starého maturitního obleku a uvázal si brokátovou kravatu s draky. Do úst jsem si vložil větrový bonbón a na pokraji k</w:t>
      </w:r>
      <w:r w:rsidRPr="00A32CB6">
        <w:rPr>
          <w:rFonts w:ascii="Courier New" w:hAnsi="Courier New" w:cs="Courier New"/>
          <w:sz w:val="14"/>
          <w:szCs w:val="14"/>
        </w:rPr>
        <w:t>o</w:t>
      </w:r>
      <w:r w:rsidRPr="00A32CB6">
        <w:rPr>
          <w:rFonts w:ascii="Courier New" w:hAnsi="Courier New" w:cs="Courier New"/>
          <w:sz w:val="14"/>
          <w:szCs w:val="14"/>
        </w:rPr>
        <w:t>lapsu opatrně nahlédl do koupelny.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Ovanul mě horký dech triasových močálů.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Seděla na kraji vany, ještě vlhká jako pulec a mírně komíhala nohama.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Honem jsem dveře zase přirazil. Ještě určitě není hotová, přesvědčoval jsem se. V prsou by potř</w:t>
      </w:r>
      <w:r w:rsidRPr="00A32CB6">
        <w:rPr>
          <w:rFonts w:ascii="Courier New" w:hAnsi="Courier New" w:cs="Courier New"/>
          <w:sz w:val="14"/>
          <w:szCs w:val="14"/>
        </w:rPr>
        <w:t>e</w:t>
      </w:r>
      <w:r w:rsidRPr="00A32CB6">
        <w:rPr>
          <w:rFonts w:ascii="Courier New" w:hAnsi="Courier New" w:cs="Courier New"/>
          <w:sz w:val="14"/>
          <w:szCs w:val="14"/>
        </w:rPr>
        <w:t>bovala trochu př</w:t>
      </w:r>
      <w:r w:rsidRPr="00A32CB6">
        <w:rPr>
          <w:rFonts w:ascii="Courier New" w:hAnsi="Courier New" w:cs="Courier New"/>
          <w:sz w:val="14"/>
          <w:szCs w:val="14"/>
        </w:rPr>
        <w:t>i</w:t>
      </w:r>
      <w:r w:rsidRPr="00A32CB6">
        <w:rPr>
          <w:rFonts w:ascii="Courier New" w:hAnsi="Courier New" w:cs="Courier New"/>
          <w:sz w:val="14"/>
          <w:szCs w:val="14"/>
        </w:rPr>
        <w:t>brat a vůbec…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se však za tu zbabělost znectil, př</w:t>
      </w:r>
      <w:r w:rsidRPr="00A32CB6">
        <w:rPr>
          <w:rFonts w:ascii="Courier New" w:hAnsi="Courier New" w:cs="Courier New"/>
          <w:sz w:val="14"/>
          <w:szCs w:val="14"/>
        </w:rPr>
        <w:t>i</w:t>
      </w:r>
      <w:r w:rsidRPr="00A32CB6">
        <w:rPr>
          <w:rFonts w:ascii="Courier New" w:hAnsi="Courier New" w:cs="Courier New"/>
          <w:sz w:val="14"/>
          <w:szCs w:val="14"/>
        </w:rPr>
        <w:t>čísl se a šel ji přivítat: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„Ahoj,“ koktal jsem, „Mě říkají Viktor. A ty… ty se budeš jmenovat Knorra… Nebo raději… Synthie. Ano, Synthie!“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Svýma bezrozměrnýma očima se zahleděla do or</w:t>
      </w:r>
      <w:r w:rsidRPr="00A32CB6">
        <w:rPr>
          <w:rFonts w:ascii="Courier New" w:hAnsi="Courier New" w:cs="Courier New"/>
          <w:sz w:val="14"/>
          <w:szCs w:val="14"/>
        </w:rPr>
        <w:t>o</w:t>
      </w:r>
      <w:r w:rsidRPr="00A32CB6">
        <w:rPr>
          <w:rFonts w:ascii="Courier New" w:hAnsi="Courier New" w:cs="Courier New"/>
          <w:sz w:val="14"/>
          <w:szCs w:val="14"/>
        </w:rPr>
        <w:t>seného zrcadla. Pak vstala. Stydlivě se ovinula osuškou a líbla mě na tvář. „Miláčku,“ řekla. A odešla do kuchyně.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Kolena se mně podlomila štěstím. Od sporáku se ozýval líbezný cinkot nádobí. To Synthie vařila své první jídlo. S</w:t>
      </w:r>
      <w:r w:rsidRPr="00A32CB6">
        <w:rPr>
          <w:rFonts w:ascii="Courier New" w:hAnsi="Courier New" w:cs="Courier New"/>
          <w:sz w:val="14"/>
          <w:szCs w:val="14"/>
        </w:rPr>
        <w:t>ó</w:t>
      </w:r>
      <w:r w:rsidRPr="00A32CB6">
        <w:rPr>
          <w:rFonts w:ascii="Courier New" w:hAnsi="Courier New" w:cs="Courier New"/>
          <w:sz w:val="14"/>
          <w:szCs w:val="14"/>
        </w:rPr>
        <w:t>jová vejce s pšeničnou šunkou. Náš společný život začínal.</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Zatímco dřív jsem se cestou z práce celé hodiny bezcílně loudával Molekulárním bulvárem a Náměstím Wateona a Cricka, teď bylo všechno jiné. Obvykle jsem jen rychle nakoupil a spěchal domů.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„Synthie, jsi tam?“ volal jsem už ode dveří.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ohlásila se od plotny.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Vždycky se mně ulevilo: „To je dobře.“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 večeři bude sedmička?“ ptával jsem se měkce.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slýchal jsem a plnými nozdry nasál oblak rybí vůně, který zavál z kuchyně.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 jídle jsem pěkně poděkoval.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„Nepůjdem si lehnout?“ mrkal jsem na ni spikl</w:t>
      </w:r>
      <w:r w:rsidRPr="00A32CB6">
        <w:rPr>
          <w:rFonts w:ascii="Courier New" w:hAnsi="Courier New" w:cs="Courier New"/>
          <w:sz w:val="14"/>
          <w:szCs w:val="14"/>
        </w:rPr>
        <w:t>e</w:t>
      </w:r>
      <w:r w:rsidRPr="00A32CB6">
        <w:rPr>
          <w:rFonts w:ascii="Courier New" w:hAnsi="Courier New" w:cs="Courier New"/>
          <w:sz w:val="14"/>
          <w:szCs w:val="14"/>
        </w:rPr>
        <w:t>necky, zkoušeje obalamutit program.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odvětila zdvořile a šla mýt nádobí.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Sedával jsem v klubovce a donekonečna poslo</w:t>
      </w:r>
      <w:r w:rsidRPr="00A32CB6">
        <w:rPr>
          <w:rFonts w:ascii="Courier New" w:hAnsi="Courier New" w:cs="Courier New"/>
          <w:sz w:val="14"/>
          <w:szCs w:val="14"/>
        </w:rPr>
        <w:t>u</w:t>
      </w:r>
      <w:r w:rsidRPr="00A32CB6">
        <w:rPr>
          <w:rFonts w:ascii="Courier New" w:hAnsi="Courier New" w:cs="Courier New"/>
          <w:sz w:val="14"/>
          <w:szCs w:val="14"/>
        </w:rPr>
        <w:t>chal: Kroky bosých nohou. Zurčení vody. Skřípot otvíraných dvířek pr</w:t>
      </w:r>
      <w:r w:rsidRPr="00A32CB6">
        <w:rPr>
          <w:rFonts w:ascii="Courier New" w:hAnsi="Courier New" w:cs="Courier New"/>
          <w:sz w:val="14"/>
          <w:szCs w:val="14"/>
        </w:rPr>
        <w:t>á</w:t>
      </w:r>
      <w:r w:rsidRPr="00A32CB6">
        <w:rPr>
          <w:rFonts w:ascii="Courier New" w:hAnsi="Courier New" w:cs="Courier New"/>
          <w:sz w:val="14"/>
          <w:szCs w:val="14"/>
        </w:rPr>
        <w:t>delníku. Splachování nádržky na toaletě. Jemné svištění žehličky. Teď bych chtěl umřít, říkal jsem si, naprosto živ.</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sobotu a neděli jsem si ji vždycky posadil do křesla naproti sobě. Dopoledne jsem ji držel za levou ruku a odpoledne za pravou. Dlouze se usmív</w:t>
      </w:r>
      <w:r w:rsidRPr="00A32CB6">
        <w:rPr>
          <w:rFonts w:ascii="Courier New" w:hAnsi="Courier New" w:cs="Courier New"/>
          <w:sz w:val="14"/>
          <w:szCs w:val="14"/>
        </w:rPr>
        <w:t>a</w:t>
      </w:r>
      <w:r w:rsidRPr="00A32CB6">
        <w:rPr>
          <w:rFonts w:ascii="Courier New" w:hAnsi="Courier New" w:cs="Courier New"/>
          <w:sz w:val="14"/>
          <w:szCs w:val="14"/>
        </w:rPr>
        <w:t>la. Někdy i čtyři hodiny.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Navečer, ještě než v televizi začaly seriály, jsem jí rozčesával vlasy a zašíval punčochy. Neměla to v gen</w:t>
      </w:r>
      <w:r w:rsidRPr="00A32CB6">
        <w:rPr>
          <w:rFonts w:ascii="Courier New" w:hAnsi="Courier New" w:cs="Courier New"/>
          <w:sz w:val="14"/>
          <w:szCs w:val="14"/>
        </w:rPr>
        <w:t>o</w:t>
      </w:r>
      <w:r w:rsidRPr="00A32CB6">
        <w:rPr>
          <w:rFonts w:ascii="Courier New" w:hAnsi="Courier New" w:cs="Courier New"/>
          <w:sz w:val="14"/>
          <w:szCs w:val="14"/>
        </w:rPr>
        <w:t>mu, ale mně to vůbec nevadilo. Povídal jsem jí o sobě. O tom, co všechno jsem v životě nedokázal a taky o tom, jaký nejsem pašák. Poslouchala pozo</w:t>
      </w:r>
      <w:r w:rsidRPr="00A32CB6">
        <w:rPr>
          <w:rFonts w:ascii="Courier New" w:hAnsi="Courier New" w:cs="Courier New"/>
          <w:sz w:val="14"/>
          <w:szCs w:val="14"/>
        </w:rPr>
        <w:t>r</w:t>
      </w:r>
      <w:r w:rsidRPr="00A32CB6">
        <w:rPr>
          <w:rFonts w:ascii="Courier New" w:hAnsi="Courier New" w:cs="Courier New"/>
          <w:sz w:val="14"/>
          <w:szCs w:val="14"/>
        </w:rPr>
        <w:t>ně. Občas řekla „ano“ nebo „ne“.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 uspokojením jsem zjišťoval, že se v tom ře</w:t>
      </w:r>
      <w:r w:rsidRPr="00A32CB6">
        <w:rPr>
          <w:rFonts w:ascii="Courier New" w:hAnsi="Courier New" w:cs="Courier New"/>
          <w:sz w:val="14"/>
          <w:szCs w:val="14"/>
        </w:rPr>
        <w:t>č</w:t>
      </w:r>
      <w:r w:rsidRPr="00A32CB6">
        <w:rPr>
          <w:rFonts w:ascii="Courier New" w:hAnsi="Courier New" w:cs="Courier New"/>
          <w:sz w:val="14"/>
          <w:szCs w:val="14"/>
        </w:rPr>
        <w:t>nění den ode dne zlepšuji. Snad to bylo tím, že dřív, když jsem své příběhy vyprávěl ledničce, jsem se tolik nesoustředil.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Každý den, za pět minut deset, shodila Synthie zástěrku a šaty a šla se osprchovat. S úderem dva</w:t>
      </w:r>
      <w:r w:rsidRPr="00A32CB6">
        <w:rPr>
          <w:rFonts w:ascii="Courier New" w:hAnsi="Courier New" w:cs="Courier New"/>
          <w:sz w:val="14"/>
          <w:szCs w:val="14"/>
        </w:rPr>
        <w:t>a</w:t>
      </w:r>
      <w:r w:rsidRPr="00A32CB6">
        <w:rPr>
          <w:rFonts w:ascii="Courier New" w:hAnsi="Courier New" w:cs="Courier New"/>
          <w:sz w:val="14"/>
          <w:szCs w:val="14"/>
        </w:rPr>
        <w:t>dvacáté si lehla na mé lůžko a řekla: „Miláčku.“</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Byla hygienická a hodná, spolehlivá, pracovitá a přitom hezká. Jistě, občas taky měla slabou chvi</w:t>
      </w:r>
      <w:r w:rsidRPr="00A32CB6">
        <w:rPr>
          <w:rFonts w:ascii="Courier New" w:hAnsi="Courier New" w:cs="Courier New"/>
          <w:sz w:val="14"/>
          <w:szCs w:val="14"/>
        </w:rPr>
        <w:t>l</w:t>
      </w:r>
      <w:r w:rsidRPr="00A32CB6">
        <w:rPr>
          <w:rFonts w:ascii="Courier New" w:hAnsi="Courier New" w:cs="Courier New"/>
          <w:sz w:val="14"/>
          <w:szCs w:val="14"/>
        </w:rPr>
        <w:t>ku. Smaž</w:t>
      </w:r>
      <w:r w:rsidRPr="00A32CB6">
        <w:rPr>
          <w:rFonts w:ascii="Courier New" w:hAnsi="Courier New" w:cs="Courier New"/>
          <w:sz w:val="14"/>
          <w:szCs w:val="14"/>
        </w:rPr>
        <w:t>i</w:t>
      </w:r>
      <w:r w:rsidRPr="00A32CB6">
        <w:rPr>
          <w:rFonts w:ascii="Courier New" w:hAnsi="Courier New" w:cs="Courier New"/>
          <w:sz w:val="14"/>
          <w:szCs w:val="14"/>
        </w:rPr>
        <w:t>la třeba šestku, kung-pao, a na syčící maso kapala neexistující sojovou omáčku z prázdné lahvi</w:t>
      </w:r>
      <w:r w:rsidRPr="00A32CB6">
        <w:rPr>
          <w:rFonts w:ascii="Courier New" w:hAnsi="Courier New" w:cs="Courier New"/>
          <w:sz w:val="14"/>
          <w:szCs w:val="14"/>
        </w:rPr>
        <w:t>č</w:t>
      </w:r>
      <w:r w:rsidRPr="00A32CB6">
        <w:rPr>
          <w:rFonts w:ascii="Courier New" w:hAnsi="Courier New" w:cs="Courier New"/>
          <w:sz w:val="14"/>
          <w:szCs w:val="14"/>
        </w:rPr>
        <w:t>ky, protože jsem včas neobstaral novou. Taky si vzpomínám, že mě dost zarazilo, když přišli instal</w:t>
      </w:r>
      <w:r w:rsidRPr="00A32CB6">
        <w:rPr>
          <w:rFonts w:ascii="Courier New" w:hAnsi="Courier New" w:cs="Courier New"/>
          <w:sz w:val="14"/>
          <w:szCs w:val="14"/>
        </w:rPr>
        <w:t>a</w:t>
      </w:r>
      <w:r w:rsidRPr="00A32CB6">
        <w:rPr>
          <w:rFonts w:ascii="Courier New" w:hAnsi="Courier New" w:cs="Courier New"/>
          <w:sz w:val="14"/>
          <w:szCs w:val="14"/>
        </w:rPr>
        <w:t>téři vyměňovat stoupačky, z</w:t>
      </w:r>
      <w:r w:rsidRPr="00A32CB6">
        <w:rPr>
          <w:rFonts w:ascii="Courier New" w:hAnsi="Courier New" w:cs="Courier New"/>
          <w:sz w:val="14"/>
          <w:szCs w:val="14"/>
        </w:rPr>
        <w:t>a</w:t>
      </w:r>
      <w:r w:rsidRPr="00A32CB6">
        <w:rPr>
          <w:rFonts w:ascii="Courier New" w:hAnsi="Courier New" w:cs="Courier New"/>
          <w:sz w:val="14"/>
          <w:szCs w:val="14"/>
        </w:rPr>
        <w:t>vřeli vodu a Synthie myla nádobí nasucho. Mé pokusy přesvědčit ji, aby při práci trochu myslela, byly marné. Nakonec mně nezb</w:t>
      </w:r>
      <w:r w:rsidRPr="00A32CB6">
        <w:rPr>
          <w:rFonts w:ascii="Courier New" w:hAnsi="Courier New" w:cs="Courier New"/>
          <w:sz w:val="14"/>
          <w:szCs w:val="14"/>
        </w:rPr>
        <w:t>ý</w:t>
      </w:r>
      <w:r w:rsidRPr="00A32CB6">
        <w:rPr>
          <w:rFonts w:ascii="Courier New" w:hAnsi="Courier New" w:cs="Courier New"/>
          <w:sz w:val="14"/>
          <w:szCs w:val="14"/>
        </w:rPr>
        <w:t>valo, než se usmát. „Jsi žena,“ řekl jsem. „Miláčku,“ zavrněla a znovu začala dřít nádobí s</w:t>
      </w:r>
      <w:r w:rsidRPr="00A32CB6">
        <w:rPr>
          <w:rFonts w:ascii="Courier New" w:hAnsi="Courier New" w:cs="Courier New"/>
          <w:sz w:val="14"/>
          <w:szCs w:val="14"/>
        </w:rPr>
        <w:t>u</w:t>
      </w:r>
      <w:r w:rsidRPr="00A32CB6">
        <w:rPr>
          <w:rFonts w:ascii="Courier New" w:hAnsi="Courier New" w:cs="Courier New"/>
          <w:sz w:val="14"/>
          <w:szCs w:val="14"/>
        </w:rPr>
        <w:t>chou houbou.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Ve volných chvílích si velmi ráda hrála s p</w:t>
      </w:r>
      <w:r w:rsidRPr="00A32CB6">
        <w:rPr>
          <w:rFonts w:ascii="Courier New" w:hAnsi="Courier New" w:cs="Courier New"/>
          <w:sz w:val="14"/>
          <w:szCs w:val="14"/>
        </w:rPr>
        <w:t>a</w:t>
      </w:r>
      <w:r w:rsidRPr="00A32CB6">
        <w:rPr>
          <w:rFonts w:ascii="Courier New" w:hAnsi="Courier New" w:cs="Courier New"/>
          <w:sz w:val="14"/>
          <w:szCs w:val="14"/>
        </w:rPr>
        <w:t>nenkami. Chodil jsem je kupovat do velkého obchodn</w:t>
      </w:r>
      <w:r w:rsidRPr="00A32CB6">
        <w:rPr>
          <w:rFonts w:ascii="Courier New" w:hAnsi="Courier New" w:cs="Courier New"/>
          <w:sz w:val="14"/>
          <w:szCs w:val="14"/>
        </w:rPr>
        <w:t>í</w:t>
      </w:r>
      <w:r w:rsidRPr="00A32CB6">
        <w:rPr>
          <w:rFonts w:ascii="Courier New" w:hAnsi="Courier New" w:cs="Courier New"/>
          <w:sz w:val="14"/>
          <w:szCs w:val="14"/>
        </w:rPr>
        <w:t>ho domu DOUBLE HELIX na Khoranově avenue. Divil jsem se, jak se hračky od doby mého dětství zmodernizov</w:t>
      </w:r>
      <w:r w:rsidRPr="00A32CB6">
        <w:rPr>
          <w:rFonts w:ascii="Courier New" w:hAnsi="Courier New" w:cs="Courier New"/>
          <w:sz w:val="14"/>
          <w:szCs w:val="14"/>
        </w:rPr>
        <w:t>a</w:t>
      </w:r>
      <w:r w:rsidRPr="00A32CB6">
        <w:rPr>
          <w:rFonts w:ascii="Courier New" w:hAnsi="Courier New" w:cs="Courier New"/>
          <w:sz w:val="14"/>
          <w:szCs w:val="14"/>
        </w:rPr>
        <w:t>ly. „Milé děti,“ hlásaly reklamní slogany. „brášku v prášku jedině od firmy NESTLÉ.“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„Dobrý Vinnetou a sladká Ribanna, to vše má pro vás, děti, VITANA!“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„Černokněžník značky MAGGI má zaručeně nejstr</w:t>
      </w:r>
      <w:r w:rsidRPr="00A32CB6">
        <w:rPr>
          <w:rFonts w:ascii="Courier New" w:hAnsi="Courier New" w:cs="Courier New"/>
          <w:sz w:val="14"/>
          <w:szCs w:val="14"/>
        </w:rPr>
        <w:t>a</w:t>
      </w:r>
      <w:r w:rsidRPr="00A32CB6">
        <w:rPr>
          <w:rFonts w:ascii="Courier New" w:hAnsi="Courier New" w:cs="Courier New"/>
          <w:sz w:val="14"/>
          <w:szCs w:val="14"/>
        </w:rPr>
        <w:t>šidelnější genom! Doporučeno bratry Grimmy!“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Postupem času už jsem ale raději nové hračky Synthii nenosil. Dost často se totiž se svými pane</w:t>
      </w:r>
      <w:r w:rsidRPr="00A32CB6">
        <w:rPr>
          <w:rFonts w:ascii="Courier New" w:hAnsi="Courier New" w:cs="Courier New"/>
          <w:sz w:val="14"/>
          <w:szCs w:val="14"/>
        </w:rPr>
        <w:t>n</w:t>
      </w:r>
      <w:r w:rsidRPr="00A32CB6">
        <w:rPr>
          <w:rFonts w:ascii="Courier New" w:hAnsi="Courier New" w:cs="Courier New"/>
          <w:sz w:val="14"/>
          <w:szCs w:val="14"/>
        </w:rPr>
        <w:t>kami pohádala. „Ne!“ slýchal jsem z pokoje její vzr</w:t>
      </w:r>
      <w:r w:rsidRPr="00A32CB6">
        <w:rPr>
          <w:rFonts w:ascii="Courier New" w:hAnsi="Courier New" w:cs="Courier New"/>
          <w:sz w:val="14"/>
          <w:szCs w:val="14"/>
        </w:rPr>
        <w:t>u</w:t>
      </w:r>
      <w:r w:rsidRPr="00A32CB6">
        <w:rPr>
          <w:rFonts w:ascii="Courier New" w:hAnsi="Courier New" w:cs="Courier New"/>
          <w:sz w:val="14"/>
          <w:szCs w:val="14"/>
        </w:rPr>
        <w:t>šený hlas a pak zvuky jakéhosi zápasu. Jednou jsem pak objevil oko její nejmilejší panenky v hr</w:t>
      </w:r>
      <w:r w:rsidRPr="00A32CB6">
        <w:rPr>
          <w:rFonts w:ascii="Courier New" w:hAnsi="Courier New" w:cs="Courier New"/>
          <w:sz w:val="14"/>
          <w:szCs w:val="14"/>
        </w:rPr>
        <w:t>a</w:t>
      </w:r>
      <w:r w:rsidRPr="00A32CB6">
        <w:rPr>
          <w:rFonts w:ascii="Courier New" w:hAnsi="Courier New" w:cs="Courier New"/>
          <w:sz w:val="14"/>
          <w:szCs w:val="14"/>
        </w:rPr>
        <w:t>chové polévce s uzeninou a tu zábavu jí zatrhl.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Ačkoliv pak několik dní trucovala a k snídani i k večeři mně vařila jenom desítku, topinky s česn</w:t>
      </w:r>
      <w:r w:rsidRPr="00A32CB6">
        <w:rPr>
          <w:rFonts w:ascii="Courier New" w:hAnsi="Courier New" w:cs="Courier New"/>
          <w:sz w:val="14"/>
          <w:szCs w:val="14"/>
        </w:rPr>
        <w:t>e</w:t>
      </w:r>
      <w:r w:rsidRPr="00A32CB6">
        <w:rPr>
          <w:rFonts w:ascii="Courier New" w:hAnsi="Courier New" w:cs="Courier New"/>
          <w:sz w:val="14"/>
          <w:szCs w:val="14"/>
        </w:rPr>
        <w:t>kem, poh</w:t>
      </w:r>
      <w:r w:rsidRPr="00A32CB6">
        <w:rPr>
          <w:rFonts w:ascii="Courier New" w:hAnsi="Courier New" w:cs="Courier New"/>
          <w:sz w:val="14"/>
          <w:szCs w:val="14"/>
        </w:rPr>
        <w:t>o</w:t>
      </w:r>
      <w:r w:rsidRPr="00A32CB6">
        <w:rPr>
          <w:rFonts w:ascii="Courier New" w:hAnsi="Courier New" w:cs="Courier New"/>
          <w:sz w:val="14"/>
          <w:szCs w:val="14"/>
        </w:rPr>
        <w:t>du v naší domácnosti to nemohlo narušit. Náš vztah se prohluboval.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Sedával jsem v klubovce a vnímal vůni své ženy. Malinko připomínala masové kostky firmy Knorr.</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Jenomže pak jsem jel na dovolenou k moři a tam potkal Cynthii. A bylo to, jako bych naráz očesal a snědl c</w:t>
      </w:r>
      <w:r w:rsidRPr="00A32CB6">
        <w:rPr>
          <w:rFonts w:ascii="Courier New" w:hAnsi="Courier New" w:cs="Courier New"/>
          <w:sz w:val="14"/>
          <w:szCs w:val="14"/>
        </w:rPr>
        <w:t>e</w:t>
      </w:r>
      <w:r w:rsidRPr="00A32CB6">
        <w:rPr>
          <w:rFonts w:ascii="Courier New" w:hAnsi="Courier New" w:cs="Courier New"/>
          <w:sz w:val="14"/>
          <w:szCs w:val="14"/>
        </w:rPr>
        <w:t>lý strom poznání.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Leželi jsme na pláži a já jsem jí povídal o svém životě. Ba co víc: zjišťoval jsem, že se v tom řečn</w:t>
      </w:r>
      <w:r w:rsidRPr="00A32CB6">
        <w:rPr>
          <w:rFonts w:ascii="Courier New" w:hAnsi="Courier New" w:cs="Courier New"/>
          <w:sz w:val="14"/>
          <w:szCs w:val="14"/>
        </w:rPr>
        <w:t>ě</w:t>
      </w:r>
      <w:r w:rsidRPr="00A32CB6">
        <w:rPr>
          <w:rFonts w:ascii="Courier New" w:hAnsi="Courier New" w:cs="Courier New"/>
          <w:sz w:val="14"/>
          <w:szCs w:val="14"/>
        </w:rPr>
        <w:t>ní den ode dne zlepšuji. Snad to bylo tím, že dřív, když jsem své příběhy vyprávěl ledničce a pak Synthii, jsem se tolik nesoustředil.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I ona mně vylíčila svůj osud. Gen ženské pov</w:t>
      </w:r>
      <w:r w:rsidRPr="00A32CB6">
        <w:rPr>
          <w:rFonts w:ascii="Courier New" w:hAnsi="Courier New" w:cs="Courier New"/>
          <w:sz w:val="14"/>
          <w:szCs w:val="14"/>
        </w:rPr>
        <w:t>í</w:t>
      </w:r>
      <w:r w:rsidRPr="00A32CB6">
        <w:rPr>
          <w:rFonts w:ascii="Courier New" w:hAnsi="Courier New" w:cs="Courier New"/>
          <w:sz w:val="14"/>
          <w:szCs w:val="14"/>
        </w:rPr>
        <w:t>davosti měla v naprostém pořádku. Přesvědčila mě o tom nejdřív na pláži, pak v hotelové vinárně a je</w:t>
      </w:r>
      <w:r w:rsidRPr="00A32CB6">
        <w:rPr>
          <w:rFonts w:ascii="Courier New" w:hAnsi="Courier New" w:cs="Courier New"/>
          <w:sz w:val="14"/>
          <w:szCs w:val="14"/>
        </w:rPr>
        <w:t>d</w:t>
      </w:r>
      <w:r w:rsidRPr="00A32CB6">
        <w:rPr>
          <w:rFonts w:ascii="Courier New" w:hAnsi="Courier New" w:cs="Courier New"/>
          <w:sz w:val="14"/>
          <w:szCs w:val="14"/>
        </w:rPr>
        <w:t>noho večera i v mém pokoji. Zamiloval jsem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„Žiješ sám?“ zeptala se na sklonku oné noci.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„Samozřejmě,“ řekl jsem a ani jsem neměl pocit, že lžu.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Během té báječné dovolené jsem pochopil, že Cynthiin program je nevyčerpatelný. Ba co víc, ona prostě vůbec žádný neměla.</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Čas letěl a já se musel vrátit domů.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„Synthie, jsi tam?“ zavolal jsem opatrně už ode dveří.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ohlásila se od plotny a já jsem ucítil vůni pětky. Už mně nepřipadala tak příjemná jako dřív.</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Zatímco jsem se zouval, přicupitala ke mne Synthie a líbla mě na tvář. „Miláčku,“ řekla. Cítil jsem, jak se pod opálenou pletí nezadržitelně a pru</w:t>
      </w:r>
      <w:r w:rsidRPr="00A32CB6">
        <w:rPr>
          <w:rFonts w:ascii="Courier New" w:hAnsi="Courier New" w:cs="Courier New"/>
          <w:sz w:val="14"/>
          <w:szCs w:val="14"/>
        </w:rPr>
        <w:t>d</w:t>
      </w:r>
      <w:r w:rsidRPr="00A32CB6">
        <w:rPr>
          <w:rFonts w:ascii="Courier New" w:hAnsi="Courier New" w:cs="Courier New"/>
          <w:sz w:val="14"/>
          <w:szCs w:val="14"/>
        </w:rPr>
        <w:t>ce červenám. Pak jsem se vzpamatoval.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„Pojď, Synthie, posaď se,“ požádal jsem ji.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Poslechla.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„Víš, co se přihodilo??“</w:t>
      </w:r>
    </w:p>
    <w:p w:rsidR="00A47698" w:rsidRPr="00A32CB6" w:rsidRDefault="00A47698" w:rsidP="00A32CB6">
      <w:pPr>
        <w:pStyle w:val="Text"/>
        <w:widowControl w:val="0"/>
        <w:ind w:right="1" w:firstLine="426"/>
        <w:jc w:val="left"/>
        <w:rPr>
          <w:rFonts w:ascii="Courier New" w:hAnsi="Courier New" w:cs="Courier New"/>
          <w:sz w:val="14"/>
          <w:szCs w:val="14"/>
        </w:rPr>
      </w:pPr>
      <w:bookmarkStart w:id="6" w:name="bookmark9"/>
      <w:r w:rsidRPr="00A32CB6">
        <w:rPr>
          <w:rFonts w:ascii="Courier New" w:hAnsi="Courier New" w:cs="Courier New"/>
          <w:sz w:val="14"/>
          <w:szCs w:val="14"/>
        </w:rPr>
        <w:t>„Ne.“</w:t>
      </w:r>
      <w:bookmarkEnd w:id="6"/>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jsem se zamiloval, rozumíš?“ skoro jsem v</w:t>
      </w:r>
      <w:r w:rsidRPr="00A32CB6">
        <w:rPr>
          <w:rFonts w:ascii="Courier New" w:hAnsi="Courier New" w:cs="Courier New"/>
          <w:sz w:val="14"/>
          <w:szCs w:val="14"/>
        </w:rPr>
        <w:t>y</w:t>
      </w:r>
      <w:r w:rsidRPr="00A32CB6">
        <w:rPr>
          <w:rFonts w:ascii="Courier New" w:hAnsi="Courier New" w:cs="Courier New"/>
          <w:sz w:val="14"/>
          <w:szCs w:val="14"/>
        </w:rPr>
        <w:t>křikl. „Poznal jsem krásnou a chytrou ženu. Úplně opravdovou. A ona mě má taky ráda. Víš, je to něco úžasného: dřív o mě žádná nezavadila ani pohledem a teď… Jsem šťastný. Řekni, nemáš r</w:t>
      </w:r>
      <w:r w:rsidRPr="00A32CB6">
        <w:rPr>
          <w:rFonts w:ascii="Courier New" w:hAnsi="Courier New" w:cs="Courier New"/>
          <w:sz w:val="14"/>
          <w:szCs w:val="14"/>
        </w:rPr>
        <w:t>a</w:t>
      </w:r>
      <w:r w:rsidRPr="00A32CB6">
        <w:rPr>
          <w:rFonts w:ascii="Courier New" w:hAnsi="Courier New" w:cs="Courier New"/>
          <w:sz w:val="14"/>
          <w:szCs w:val="14"/>
        </w:rPr>
        <w:t>dost?“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Neodpověděla. Šla umýt nádobí a pak celý večer otírala neexistující prach. Otřela i mé papuče, ačkoliv jsem spolehlivě věděl, že to nemá v progr</w:t>
      </w:r>
      <w:r w:rsidRPr="00A32CB6">
        <w:rPr>
          <w:rFonts w:ascii="Courier New" w:hAnsi="Courier New" w:cs="Courier New"/>
          <w:sz w:val="14"/>
          <w:szCs w:val="14"/>
        </w:rPr>
        <w:t>a</w:t>
      </w:r>
      <w:r w:rsidRPr="00A32CB6">
        <w:rPr>
          <w:rFonts w:ascii="Courier New" w:hAnsi="Courier New" w:cs="Courier New"/>
          <w:sz w:val="14"/>
          <w:szCs w:val="14"/>
        </w:rPr>
        <w:t>mu. Ve dvaadvacet hodin si lehla na mé lůžko.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jsem ovšem spal na lavici v kuchyni.</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 práci jsem se teď pravidelně scházel s Cynthií. Navštívili jsme spolu Sad mutantů v Mend</w:t>
      </w:r>
      <w:r w:rsidRPr="00A32CB6">
        <w:rPr>
          <w:rFonts w:ascii="Courier New" w:hAnsi="Courier New" w:cs="Courier New"/>
          <w:sz w:val="14"/>
          <w:szCs w:val="14"/>
        </w:rPr>
        <w:t>e</w:t>
      </w:r>
      <w:r w:rsidRPr="00A32CB6">
        <w:rPr>
          <w:rFonts w:ascii="Courier New" w:hAnsi="Courier New" w:cs="Courier New"/>
          <w:sz w:val="14"/>
          <w:szCs w:val="14"/>
        </w:rPr>
        <w:t>lově parku a pak všechna významná představení na Zappově třídě: senzační drama „Jsi jen zdobivý bí</w:t>
      </w:r>
      <w:r w:rsidRPr="00A32CB6">
        <w:rPr>
          <w:rFonts w:ascii="Courier New" w:hAnsi="Courier New" w:cs="Courier New"/>
          <w:sz w:val="14"/>
          <w:szCs w:val="14"/>
        </w:rPr>
        <w:t>l</w:t>
      </w:r>
      <w:r w:rsidRPr="00A32CB6">
        <w:rPr>
          <w:rFonts w:ascii="Courier New" w:hAnsi="Courier New" w:cs="Courier New"/>
          <w:sz w:val="14"/>
          <w:szCs w:val="14"/>
        </w:rPr>
        <w:t>kovinný gel, micinko,“ milostnou „Romanci o prot</w:t>
      </w:r>
      <w:r w:rsidRPr="00A32CB6">
        <w:rPr>
          <w:rFonts w:ascii="Courier New" w:hAnsi="Courier New" w:cs="Courier New"/>
          <w:sz w:val="14"/>
          <w:szCs w:val="14"/>
        </w:rPr>
        <w:t>o</w:t>
      </w:r>
      <w:r w:rsidRPr="00A32CB6">
        <w:rPr>
          <w:rFonts w:ascii="Courier New" w:hAnsi="Courier New" w:cs="Courier New"/>
          <w:sz w:val="14"/>
          <w:szCs w:val="14"/>
        </w:rPr>
        <w:t>plazmě“, detektivku „Život číslo jedna“ a dokonce i choulost</w:t>
      </w:r>
      <w:r w:rsidRPr="00A32CB6">
        <w:rPr>
          <w:rFonts w:ascii="Courier New" w:hAnsi="Courier New" w:cs="Courier New"/>
          <w:sz w:val="14"/>
          <w:szCs w:val="14"/>
        </w:rPr>
        <w:t>i</w:t>
      </w:r>
      <w:r w:rsidRPr="00A32CB6">
        <w:rPr>
          <w:rFonts w:ascii="Courier New" w:hAnsi="Courier New" w:cs="Courier New"/>
          <w:sz w:val="14"/>
          <w:szCs w:val="14"/>
        </w:rPr>
        <w:t>vou operu „Pojď sem a rekombinuj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Líbali jsme se, kde se dalo a byli nekonečně hloupí. A smáli jsme se tomu, kdo vymyslel úsloví „Víc hlav, víc roz</w:t>
      </w:r>
      <w:r w:rsidRPr="00A32CB6">
        <w:rPr>
          <w:rFonts w:ascii="Courier New" w:hAnsi="Courier New" w:cs="Courier New"/>
          <w:sz w:val="14"/>
          <w:szCs w:val="14"/>
        </w:rPr>
        <w:t>u</w:t>
      </w:r>
      <w:r w:rsidRPr="00A32CB6">
        <w:rPr>
          <w:rFonts w:ascii="Courier New" w:hAnsi="Courier New" w:cs="Courier New"/>
          <w:sz w:val="14"/>
          <w:szCs w:val="14"/>
        </w:rPr>
        <w:t>mu.“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Kolem deváté však na mě vždycky padl neklid. Na něco jsem se vymluvil a spěchal domů.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Synthie sedávala v kuchyni a čekala na mě s v</w:t>
      </w:r>
      <w:r w:rsidRPr="00A32CB6">
        <w:rPr>
          <w:rFonts w:ascii="Courier New" w:hAnsi="Courier New" w:cs="Courier New"/>
          <w:sz w:val="14"/>
          <w:szCs w:val="14"/>
        </w:rPr>
        <w:t>y</w:t>
      </w:r>
      <w:r w:rsidRPr="00A32CB6">
        <w:rPr>
          <w:rFonts w:ascii="Courier New" w:hAnsi="Courier New" w:cs="Courier New"/>
          <w:sz w:val="14"/>
          <w:szCs w:val="14"/>
        </w:rPr>
        <w:t>stydlou večeří. Usmívala se a říkala: „Miláčku.“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Bylo mně z toho nanic. Nenáviděl jsem sebe i ji a mimo jiné firmu Knorr.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Cynthii mé stavy začaly být podezřelé. „Kam vždycky tak pospícháš?!“ naléhala. „A proč mě někdy nepozveš k sobě?“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Mým vytáčkám brzy přestala věřit. Občas dokonce plakala a já jsem jí slzy sušil svým horkým dechem jako f</w:t>
      </w:r>
      <w:r w:rsidRPr="00A32CB6">
        <w:rPr>
          <w:rFonts w:ascii="Courier New" w:hAnsi="Courier New" w:cs="Courier New"/>
          <w:sz w:val="14"/>
          <w:szCs w:val="14"/>
        </w:rPr>
        <w:t>é</w:t>
      </w:r>
      <w:r w:rsidRPr="00A32CB6">
        <w:rPr>
          <w:rFonts w:ascii="Courier New" w:hAnsi="Courier New" w:cs="Courier New"/>
          <w:sz w:val="14"/>
          <w:szCs w:val="14"/>
        </w:rPr>
        <w:t>nem.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Synthie neplakala nikdy. Pilně pracovala a d</w:t>
      </w:r>
      <w:r w:rsidRPr="00A32CB6">
        <w:rPr>
          <w:rFonts w:ascii="Courier New" w:hAnsi="Courier New" w:cs="Courier New"/>
          <w:sz w:val="14"/>
          <w:szCs w:val="14"/>
        </w:rPr>
        <w:t>o</w:t>
      </w:r>
      <w:r w:rsidRPr="00A32CB6">
        <w:rPr>
          <w:rFonts w:ascii="Courier New" w:hAnsi="Courier New" w:cs="Courier New"/>
          <w:sz w:val="14"/>
          <w:szCs w:val="14"/>
        </w:rPr>
        <w:t>konce si ani nechtěla hrát se svými panenkami, ačk</w:t>
      </w:r>
      <w:r w:rsidRPr="00A32CB6">
        <w:rPr>
          <w:rFonts w:ascii="Courier New" w:hAnsi="Courier New" w:cs="Courier New"/>
          <w:sz w:val="14"/>
          <w:szCs w:val="14"/>
        </w:rPr>
        <w:t>o</w:t>
      </w:r>
      <w:r w:rsidRPr="00A32CB6">
        <w:rPr>
          <w:rFonts w:ascii="Courier New" w:hAnsi="Courier New" w:cs="Courier New"/>
          <w:sz w:val="14"/>
          <w:szCs w:val="14"/>
        </w:rPr>
        <w:t>liv jsem ji teď k tomu přímo vybízel. Svým věčným a tichým mandlovým pohledem mě přiváděla k zoufalství a zmítala se mnou ode zdi ke zdi.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„Ty musíš být ráda, že mám Cynthii, rozumíš?“ křičel jsem na ni, když mně usmažila obzvlášť šťa</w:t>
      </w:r>
      <w:r w:rsidRPr="00A32CB6">
        <w:rPr>
          <w:rFonts w:ascii="Courier New" w:hAnsi="Courier New" w:cs="Courier New"/>
          <w:sz w:val="14"/>
          <w:szCs w:val="14"/>
        </w:rPr>
        <w:t>v</w:t>
      </w:r>
      <w:r w:rsidRPr="00A32CB6">
        <w:rPr>
          <w:rFonts w:ascii="Courier New" w:hAnsi="Courier New" w:cs="Courier New"/>
          <w:sz w:val="14"/>
          <w:szCs w:val="14"/>
        </w:rPr>
        <w:t>natý řízek. „Prostě musíš!“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Šla a vyžehlila mně tři košile. Nic horšího ovšem nemohla udělat.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Jindy jsem zase klečel u jejích spanilých n</w:t>
      </w:r>
      <w:r w:rsidRPr="00A32CB6">
        <w:rPr>
          <w:rFonts w:ascii="Courier New" w:hAnsi="Courier New" w:cs="Courier New"/>
          <w:sz w:val="14"/>
          <w:szCs w:val="14"/>
        </w:rPr>
        <w:t>o</w:t>
      </w:r>
      <w:r w:rsidRPr="00A32CB6">
        <w:rPr>
          <w:rFonts w:ascii="Courier New" w:hAnsi="Courier New" w:cs="Courier New"/>
          <w:sz w:val="14"/>
          <w:szCs w:val="14"/>
        </w:rPr>
        <w:t>hou: „Co mám dělat, řekni?“ škemral jsem. „Pověz mi, že jsem idiot, nebo něco takového!“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Usmívala se pak skoro pět hodin nepřetržitě. Kung-pao se jí tehdy zvláště povedlo.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„Jen se na nás podívej!“ sípal jsem a schválně mazal koberec blátem. „Copak necítíš ten rozdíl? Nesaháš mně ani po kolena, protože já jsem milován opravdovou ženou! Já už tě nechci, chápeš? Táhni k čertu!“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Jenomže bylo zrovna za pět minut deset. Synthie shodila zástěrku a šaty a šla se sprchovat.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Rozhodl jsem se, že se jí zbavím.</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Volal jsem obchodnímu zástupci firmy Knorr.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„Jsme výdělečná organizace a ne Armáda spásy,“ prohlásil ten muž ledově. „Ostatně, když si koupíte bábovku v prášku, taky snad nepotřebujete radu, kam s 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sobotu jsem Synthii zavezl za město. Byla venku poprvé a svýma bezrozměrnýma očima hltala svět jako nějakou lask</w:t>
      </w:r>
      <w:r w:rsidRPr="00A32CB6">
        <w:rPr>
          <w:rFonts w:ascii="Courier New" w:hAnsi="Courier New" w:cs="Courier New"/>
          <w:sz w:val="14"/>
          <w:szCs w:val="14"/>
        </w:rPr>
        <w:t>o</w:t>
      </w:r>
      <w:r w:rsidRPr="00A32CB6">
        <w:rPr>
          <w:rFonts w:ascii="Courier New" w:hAnsi="Courier New" w:cs="Courier New"/>
          <w:sz w:val="14"/>
          <w:szCs w:val="14"/>
        </w:rPr>
        <w:t>minu. Ve voze si hlavinku opřela o mé rameno a předla líp, než kočka.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Podrážděně jsem se odtáhl: „Jsi jenom pitomý polotovar, abys věděla. Jsi jen hrudka poslušného pol</w:t>
      </w:r>
      <w:r w:rsidRPr="00A32CB6">
        <w:rPr>
          <w:rFonts w:ascii="Courier New" w:hAnsi="Courier New" w:cs="Courier New"/>
          <w:sz w:val="14"/>
          <w:szCs w:val="14"/>
        </w:rPr>
        <w:t>y</w:t>
      </w:r>
      <w:r w:rsidRPr="00A32CB6">
        <w:rPr>
          <w:rFonts w:ascii="Courier New" w:hAnsi="Courier New" w:cs="Courier New"/>
          <w:sz w:val="14"/>
          <w:szCs w:val="14"/>
        </w:rPr>
        <w:t>merního nákypu!“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Zavedl jsem ji doprostřed nejhlubšího pralesa v okolí. Měl dobrý hektar.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Sedla si na pařez a moc jí to slušelo. Zavřel jsem oči a poslepu tápal zpátky k vozu. Už jsem bral za kliku…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Najednou jsem však v šumu jehličí a zpěvu ptáků uslyšel tiché: „Miláčku.“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Ten den jsme k obědu měli čtyřku.</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„Rozhodla jsem se, že se k tobě odstěhuju,“ oznámila mně Cynthie. „Už to bez tebe dýl nevyd</w:t>
      </w:r>
      <w:r w:rsidRPr="00A32CB6">
        <w:rPr>
          <w:rFonts w:ascii="Courier New" w:hAnsi="Courier New" w:cs="Courier New"/>
          <w:sz w:val="14"/>
          <w:szCs w:val="14"/>
        </w:rPr>
        <w:t>r</w:t>
      </w:r>
      <w:r w:rsidRPr="00A32CB6">
        <w:rPr>
          <w:rFonts w:ascii="Courier New" w:hAnsi="Courier New" w:cs="Courier New"/>
          <w:sz w:val="14"/>
          <w:szCs w:val="14"/>
        </w:rPr>
        <w:t>žím.“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„Ještě týden, myško,“ chrčel jsem, přidušen n</w:t>
      </w:r>
      <w:r w:rsidRPr="00A32CB6">
        <w:rPr>
          <w:rFonts w:ascii="Courier New" w:hAnsi="Courier New" w:cs="Courier New"/>
          <w:sz w:val="14"/>
          <w:szCs w:val="14"/>
        </w:rPr>
        <w:t>o</w:t>
      </w:r>
      <w:r w:rsidRPr="00A32CB6">
        <w:rPr>
          <w:rFonts w:ascii="Courier New" w:hAnsi="Courier New" w:cs="Courier New"/>
          <w:sz w:val="14"/>
          <w:szCs w:val="14"/>
        </w:rPr>
        <w:t>žem na svém krku. „Dej mi ještě týden. Musím vyřídit jednu zálež</w:t>
      </w:r>
      <w:r w:rsidRPr="00A32CB6">
        <w:rPr>
          <w:rFonts w:ascii="Courier New" w:hAnsi="Courier New" w:cs="Courier New"/>
          <w:sz w:val="14"/>
          <w:szCs w:val="14"/>
        </w:rPr>
        <w:t>i</w:t>
      </w:r>
      <w:r w:rsidRPr="00A32CB6">
        <w:rPr>
          <w:rFonts w:ascii="Courier New" w:hAnsi="Courier New" w:cs="Courier New"/>
          <w:sz w:val="14"/>
          <w:szCs w:val="14"/>
        </w:rPr>
        <w:t>tost.“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Chtěl jsem Synthii prodat příteli. „Je hygi</w:t>
      </w:r>
      <w:r w:rsidRPr="00A32CB6">
        <w:rPr>
          <w:rFonts w:ascii="Courier New" w:hAnsi="Courier New" w:cs="Courier New"/>
          <w:sz w:val="14"/>
          <w:szCs w:val="14"/>
        </w:rPr>
        <w:t>e</w:t>
      </w:r>
      <w:r w:rsidRPr="00A32CB6">
        <w:rPr>
          <w:rFonts w:ascii="Courier New" w:hAnsi="Courier New" w:cs="Courier New"/>
          <w:sz w:val="14"/>
          <w:szCs w:val="14"/>
        </w:rPr>
        <w:t>nická a hodná, spolehlivá, pracovitá a přitom hezká,“ vychvaloval jsem ji a poplácával po ramenou. Požad</w:t>
      </w:r>
      <w:r w:rsidRPr="00A32CB6">
        <w:rPr>
          <w:rFonts w:ascii="Courier New" w:hAnsi="Courier New" w:cs="Courier New"/>
          <w:sz w:val="14"/>
          <w:szCs w:val="14"/>
        </w:rPr>
        <w:t>o</w:t>
      </w:r>
      <w:r w:rsidRPr="00A32CB6">
        <w:rPr>
          <w:rFonts w:ascii="Courier New" w:hAnsi="Courier New" w:cs="Courier New"/>
          <w:sz w:val="14"/>
          <w:szCs w:val="14"/>
        </w:rPr>
        <w:t>val jsem za ni tisíc universalů. Zatvářil se otráveně a nabídl mně výměnou dvě plecho</w:t>
      </w:r>
      <w:r w:rsidRPr="00A32CB6">
        <w:rPr>
          <w:rFonts w:ascii="Courier New" w:hAnsi="Courier New" w:cs="Courier New"/>
          <w:sz w:val="14"/>
          <w:szCs w:val="14"/>
        </w:rPr>
        <w:t>v</w:t>
      </w:r>
      <w:r w:rsidRPr="00A32CB6">
        <w:rPr>
          <w:rFonts w:ascii="Courier New" w:hAnsi="Courier New" w:cs="Courier New"/>
          <w:sz w:val="14"/>
          <w:szCs w:val="14"/>
        </w:rPr>
        <w:t>ky pravého piva. Souhlasil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Druhý den mně ji zase přivezl zpátky. „S díky vracím,“ řekl. „Od rána jen seděla, držela v náručí panenku a smutně se na mě dívala. Tak na tohle já nemám žaludek.“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jsme chroupali topinky, které v hojné míře Synthie připravila. Zapíjeli jsme je pravým pivem.</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„Pojď, Synthie, vyrazíme si na procházku,“ př</w:t>
      </w:r>
      <w:r w:rsidRPr="00A32CB6">
        <w:rPr>
          <w:rFonts w:ascii="Courier New" w:hAnsi="Courier New" w:cs="Courier New"/>
          <w:sz w:val="14"/>
          <w:szCs w:val="14"/>
        </w:rPr>
        <w:t>i</w:t>
      </w:r>
      <w:r w:rsidRPr="00A32CB6">
        <w:rPr>
          <w:rFonts w:ascii="Courier New" w:hAnsi="Courier New" w:cs="Courier New"/>
          <w:sz w:val="14"/>
          <w:szCs w:val="14"/>
        </w:rPr>
        <w:t>kázal jsem jí nazítří. Počkal jsem, až se setmělo, a pak s ní odešel na jedno tajné místo u řeky, hned pod obloukem Sangerova mostu.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Usedli jsme na břeh, dlážděný rozhlodanou ž</w:t>
      </w:r>
      <w:r w:rsidRPr="00A32CB6">
        <w:rPr>
          <w:rFonts w:ascii="Courier New" w:hAnsi="Courier New" w:cs="Courier New"/>
          <w:sz w:val="14"/>
          <w:szCs w:val="14"/>
        </w:rPr>
        <w:t>u</w:t>
      </w:r>
      <w:r w:rsidRPr="00A32CB6">
        <w:rPr>
          <w:rFonts w:ascii="Courier New" w:hAnsi="Courier New" w:cs="Courier New"/>
          <w:sz w:val="14"/>
          <w:szCs w:val="14"/>
        </w:rPr>
        <w:t>lou. Zem studila. Před námi se vzpínaly smrduté černé vody.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„Milá Synthie,“ promluvil jsem zvýšeným hlasem, abych překřičel řeku a sebe, „jestlipak víš, že z občanskoprávního hlediska vůbec neexistuješ? A jes</w:t>
      </w:r>
      <w:r w:rsidRPr="00A32CB6">
        <w:rPr>
          <w:rFonts w:ascii="Courier New" w:hAnsi="Courier New" w:cs="Courier New"/>
          <w:sz w:val="14"/>
          <w:szCs w:val="14"/>
        </w:rPr>
        <w:t>t</w:t>
      </w:r>
      <w:r w:rsidRPr="00A32CB6">
        <w:rPr>
          <w:rFonts w:ascii="Courier New" w:hAnsi="Courier New" w:cs="Courier New"/>
          <w:sz w:val="14"/>
          <w:szCs w:val="14"/>
        </w:rPr>
        <w:t>lipak víš, jak člověka definoval sám veliký Di</w:t>
      </w:r>
      <w:r w:rsidRPr="00A32CB6">
        <w:rPr>
          <w:rFonts w:ascii="Courier New" w:hAnsi="Courier New" w:cs="Courier New"/>
          <w:sz w:val="14"/>
          <w:szCs w:val="14"/>
        </w:rPr>
        <w:t>e</w:t>
      </w:r>
      <w:r w:rsidRPr="00A32CB6">
        <w:rPr>
          <w:rFonts w:ascii="Courier New" w:hAnsi="Courier New" w:cs="Courier New"/>
          <w:sz w:val="14"/>
          <w:szCs w:val="14"/>
        </w:rPr>
        <w:t>tzsche? ‚člověk je sociálně dynamický konglomerát homeostaticky autoregulovaného zla.‘ A jelikož ty nejsi ani trochu zlá, nejsi člověkem ve smyslu výše uvedené definice.“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Synthie házela do vln stonky starých, suchých bylin a radovala se nad tím, jak hezky plavou.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„Jestlipak víš,“ vztekal jsem se, „že vyklápění nezdařeného pudinku do vodních toků je beztrestné? Víš to? Proboha, nedívej se tak na mě? Nedívej se, mé svědomí je čisté! A ty tvé oči… nejsou nic víc, než dvě třešně uprostřed moučníku z prášku! Tak!“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hřbetě jedné z vln se udělala žlutá pěna a Synthie zaujetím tleskala rukama.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Vstal jsem a srazil ji do vody.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šel domů.</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čtyři hodiny mně ji dovedla říční policie. „Něco vám upadlo do řeky,“ žertovali a zasalutovali. „Mimoch</w:t>
      </w:r>
      <w:r w:rsidRPr="00A32CB6">
        <w:rPr>
          <w:rFonts w:ascii="Courier New" w:hAnsi="Courier New" w:cs="Courier New"/>
          <w:sz w:val="14"/>
          <w:szCs w:val="14"/>
        </w:rPr>
        <w:t>o</w:t>
      </w:r>
      <w:r w:rsidRPr="00A32CB6">
        <w:rPr>
          <w:rFonts w:ascii="Courier New" w:hAnsi="Courier New" w:cs="Courier New"/>
          <w:sz w:val="14"/>
          <w:szCs w:val="14"/>
        </w:rPr>
        <w:t>dem, sama našla cestu domů! Je moc šikovná! Pravý poklad pro osamělého muže!“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Byla ještě vlhká jako pulec a mírně páchla f</w:t>
      </w:r>
      <w:r w:rsidRPr="00A32CB6">
        <w:rPr>
          <w:rFonts w:ascii="Courier New" w:hAnsi="Courier New" w:cs="Courier New"/>
          <w:sz w:val="14"/>
          <w:szCs w:val="14"/>
        </w:rPr>
        <w:t>e</w:t>
      </w:r>
      <w:r w:rsidRPr="00A32CB6">
        <w:rPr>
          <w:rFonts w:ascii="Courier New" w:hAnsi="Courier New" w:cs="Courier New"/>
          <w:sz w:val="14"/>
          <w:szCs w:val="14"/>
        </w:rPr>
        <w:t>nolem.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Hned se chystala vyrazit do kuchyně, ale já jsem jí to nedovolil. Zabalil jsem ji do osušky a dlouho jí d</w:t>
      </w:r>
      <w:r w:rsidRPr="00A32CB6">
        <w:rPr>
          <w:rFonts w:ascii="Courier New" w:hAnsi="Courier New" w:cs="Courier New"/>
          <w:sz w:val="14"/>
          <w:szCs w:val="14"/>
        </w:rPr>
        <w:t>ý</w:t>
      </w:r>
      <w:r w:rsidRPr="00A32CB6">
        <w:rPr>
          <w:rFonts w:ascii="Courier New" w:hAnsi="Courier New" w:cs="Courier New"/>
          <w:sz w:val="14"/>
          <w:szCs w:val="14"/>
        </w:rPr>
        <w:t>chal na krásné zplihlé vlasy.</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Druhý den jsem se se vším svěřil Cynthii. Čekal jsem, že bude mít trochu porozumění a že mně třeba i pomůže, ale o</w:t>
      </w:r>
      <w:r w:rsidRPr="00A32CB6">
        <w:rPr>
          <w:rFonts w:ascii="Courier New" w:hAnsi="Courier New" w:cs="Courier New"/>
          <w:sz w:val="14"/>
          <w:szCs w:val="14"/>
        </w:rPr>
        <w:t>š</w:t>
      </w:r>
      <w:r w:rsidRPr="00A32CB6">
        <w:rPr>
          <w:rFonts w:ascii="Courier New" w:hAnsi="Courier New" w:cs="Courier New"/>
          <w:sz w:val="14"/>
          <w:szCs w:val="14"/>
        </w:rPr>
        <w:t>klivě jsem se zmýlil.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„Vyber si,“ řekla úsečně. „Buď já, nebo ta n</w:t>
      </w:r>
      <w:r w:rsidRPr="00A32CB6">
        <w:rPr>
          <w:rFonts w:ascii="Courier New" w:hAnsi="Courier New" w:cs="Courier New"/>
          <w:sz w:val="14"/>
          <w:szCs w:val="14"/>
        </w:rPr>
        <w:t>a</w:t>
      </w:r>
      <w:r w:rsidRPr="00A32CB6">
        <w:rPr>
          <w:rFonts w:ascii="Courier New" w:hAnsi="Courier New" w:cs="Courier New"/>
          <w:sz w:val="14"/>
          <w:szCs w:val="14"/>
        </w:rPr>
        <w:t>fintěná želatina. Čekám dva dny.“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 cestě domů jsem v krčmě na rohu urazil c</w:t>
      </w:r>
      <w:r w:rsidRPr="00A32CB6">
        <w:rPr>
          <w:rFonts w:ascii="Courier New" w:hAnsi="Courier New" w:cs="Courier New"/>
          <w:sz w:val="14"/>
          <w:szCs w:val="14"/>
        </w:rPr>
        <w:t>e</w:t>
      </w:r>
      <w:r w:rsidRPr="00A32CB6">
        <w:rPr>
          <w:rFonts w:ascii="Courier New" w:hAnsi="Courier New" w:cs="Courier New"/>
          <w:sz w:val="14"/>
          <w:szCs w:val="14"/>
        </w:rPr>
        <w:t>lou láhev planktonové kořalky.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Dveře od bytu jsem vyrazil kopnutím.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„Synthie, jsi tam?“ řval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ohlásila se od plotny.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„Pojď sem, ty pětivaječné zvíře, ať tě můžu uškrtit!“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Přišla z kuchyně, hezky se usmívala a v rukou měla plný talíř kouřících kynutých knedlíků s meru</w:t>
      </w:r>
      <w:r w:rsidRPr="00A32CB6">
        <w:rPr>
          <w:rFonts w:ascii="Courier New" w:hAnsi="Courier New" w:cs="Courier New"/>
          <w:sz w:val="14"/>
          <w:szCs w:val="14"/>
        </w:rPr>
        <w:t>ň</w:t>
      </w:r>
      <w:r w:rsidRPr="00A32CB6">
        <w:rPr>
          <w:rFonts w:ascii="Courier New" w:hAnsi="Courier New" w:cs="Courier New"/>
          <w:sz w:val="14"/>
          <w:szCs w:val="14"/>
        </w:rPr>
        <w:t>kami. Mých milov</w:t>
      </w:r>
      <w:r w:rsidRPr="00A32CB6">
        <w:rPr>
          <w:rFonts w:ascii="Courier New" w:hAnsi="Courier New" w:cs="Courier New"/>
          <w:sz w:val="14"/>
          <w:szCs w:val="14"/>
        </w:rPr>
        <w:t>a</w:t>
      </w:r>
      <w:r w:rsidRPr="00A32CB6">
        <w:rPr>
          <w:rFonts w:ascii="Courier New" w:hAnsi="Courier New" w:cs="Courier New"/>
          <w:sz w:val="14"/>
          <w:szCs w:val="14"/>
        </w:rPr>
        <w:t>ných.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Spolykal jsem je na posezení a bylo mi špatně. Hrozně špatně.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„Synthie, miláčku, jestli ti na mně jenom tr</w:t>
      </w:r>
      <w:r w:rsidRPr="00A32CB6">
        <w:rPr>
          <w:rFonts w:ascii="Courier New" w:hAnsi="Courier New" w:cs="Courier New"/>
          <w:sz w:val="14"/>
          <w:szCs w:val="14"/>
        </w:rPr>
        <w:t>o</w:t>
      </w:r>
      <w:r w:rsidRPr="00A32CB6">
        <w:rPr>
          <w:rFonts w:ascii="Courier New" w:hAnsi="Courier New" w:cs="Courier New"/>
          <w:sz w:val="14"/>
          <w:szCs w:val="14"/>
        </w:rPr>
        <w:t>chu záleží, odejdi,“ žadonil jsem, hlavu v jejím klíně. „Zabij se sama. Koukej, tady máš nůž. Nebo skoč z okna. Nic ti to neudělá. Vždyť jsi přece jenom kus roztomilého rosolu a nemáš z toho pojem.“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Konejšila mě jako malé dítě a skoro jsem měl pocit, že si brouká nějakou tajemnou písničku.</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 novinách jsem našel maličký inzerát pohřebn</w:t>
      </w:r>
      <w:r w:rsidRPr="00A32CB6">
        <w:rPr>
          <w:rFonts w:ascii="Courier New" w:hAnsi="Courier New" w:cs="Courier New"/>
          <w:sz w:val="14"/>
          <w:szCs w:val="14"/>
        </w:rPr>
        <w:t>í</w:t>
      </w:r>
      <w:r w:rsidRPr="00A32CB6">
        <w:rPr>
          <w:rFonts w:ascii="Courier New" w:hAnsi="Courier New" w:cs="Courier New"/>
          <w:sz w:val="14"/>
          <w:szCs w:val="14"/>
        </w:rPr>
        <w:t>ho ústavu Mortimer &amp; Mortimer, který nabízel služby své nové dezint</w:t>
      </w:r>
      <w:r w:rsidRPr="00A32CB6">
        <w:rPr>
          <w:rFonts w:ascii="Courier New" w:hAnsi="Courier New" w:cs="Courier New"/>
          <w:sz w:val="14"/>
          <w:szCs w:val="14"/>
        </w:rPr>
        <w:t>e</w:t>
      </w:r>
      <w:r w:rsidRPr="00A32CB6">
        <w:rPr>
          <w:rFonts w:ascii="Courier New" w:hAnsi="Courier New" w:cs="Courier New"/>
          <w:sz w:val="14"/>
          <w:szCs w:val="14"/>
        </w:rPr>
        <w:t>grační stanice. „Dezintegrujeme vše živé. Soukromí zaručeno,“ holedbali se.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Odvezl jsem tam Synthii taxíkem. Stanice sídl</w:t>
      </w:r>
      <w:r w:rsidRPr="00A32CB6">
        <w:rPr>
          <w:rFonts w:ascii="Courier New" w:hAnsi="Courier New" w:cs="Courier New"/>
          <w:sz w:val="14"/>
          <w:szCs w:val="14"/>
        </w:rPr>
        <w:t>i</w:t>
      </w:r>
      <w:r w:rsidRPr="00A32CB6">
        <w:rPr>
          <w:rFonts w:ascii="Courier New" w:hAnsi="Courier New" w:cs="Courier New"/>
          <w:sz w:val="14"/>
          <w:szCs w:val="14"/>
        </w:rPr>
        <w:t>la až na druhém konci města, v Hydénově čtvrti, a cesta byla dlouhá. I když bylo teprve půl osmé, líbali jsme se tak divoce, že se po nás řidič poho</w:t>
      </w:r>
      <w:r w:rsidRPr="00A32CB6">
        <w:rPr>
          <w:rFonts w:ascii="Courier New" w:hAnsi="Courier New" w:cs="Courier New"/>
          <w:sz w:val="14"/>
          <w:szCs w:val="14"/>
        </w:rPr>
        <w:t>r</w:t>
      </w:r>
      <w:r w:rsidRPr="00A32CB6">
        <w:rPr>
          <w:rFonts w:ascii="Courier New" w:hAnsi="Courier New" w:cs="Courier New"/>
          <w:sz w:val="14"/>
          <w:szCs w:val="14"/>
        </w:rPr>
        <w:t>šeně ohlížel.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„Promiň mi to, Synthie,“ šeptal jsem. „Až budeš tam nahoře, v ráji jménem Knorr, jistě mi odpustíš. Poch</w:t>
      </w:r>
      <w:r w:rsidRPr="00A32CB6">
        <w:rPr>
          <w:rFonts w:ascii="Courier New" w:hAnsi="Courier New" w:cs="Courier New"/>
          <w:sz w:val="14"/>
          <w:szCs w:val="14"/>
        </w:rPr>
        <w:t>o</w:t>
      </w:r>
      <w:r w:rsidRPr="00A32CB6">
        <w:rPr>
          <w:rFonts w:ascii="Courier New" w:hAnsi="Courier New" w:cs="Courier New"/>
          <w:sz w:val="14"/>
          <w:szCs w:val="14"/>
        </w:rPr>
        <w:t>píš, že to takhle bylo nejlepší. Protože já si tě nezasloužím. Dej mi ještě pusinku, můj poklade ze sáčku…“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Ano. Ano,“ říkala Synthie a tiskla se ke mně.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jsme dorazili na místo.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Podivné individuum v setmělé přijímací kancel</w:t>
      </w:r>
      <w:r w:rsidRPr="00A32CB6">
        <w:rPr>
          <w:rFonts w:ascii="Courier New" w:hAnsi="Courier New" w:cs="Courier New"/>
          <w:sz w:val="14"/>
          <w:szCs w:val="14"/>
        </w:rPr>
        <w:t>á</w:t>
      </w:r>
      <w:r w:rsidRPr="00A32CB6">
        <w:rPr>
          <w:rFonts w:ascii="Courier New" w:hAnsi="Courier New" w:cs="Courier New"/>
          <w:sz w:val="14"/>
          <w:szCs w:val="14"/>
        </w:rPr>
        <w:t>ři si nás pochybovačně přeměřovalo.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„Tohle chcete dezintegrovat?“ zeptal se ten člověk skřehotavě a ukázal na Synthii.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právě 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„Proč ji tedy objímáte?“ zvídal.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„Aha. Odpusťte, to je omyl,“ omlouval jsem se a vyklouzl z náručí jako slizký had. Díval jsem se do země.</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vyplnil formulář, naposledy stiskl hebkou Synthiinu ruku a odešel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Tu noc jsem se bez cíle toulal městem a žíznivě hledal jeho nespočetné radovánky. Chvilkami, ve veselých b</w:t>
      </w:r>
      <w:r w:rsidRPr="00A32CB6">
        <w:rPr>
          <w:rFonts w:ascii="Courier New" w:hAnsi="Courier New" w:cs="Courier New"/>
          <w:sz w:val="14"/>
          <w:szCs w:val="14"/>
        </w:rPr>
        <w:t>a</w:t>
      </w:r>
      <w:r w:rsidRPr="00A32CB6">
        <w:rPr>
          <w:rFonts w:ascii="Courier New" w:hAnsi="Courier New" w:cs="Courier New"/>
          <w:sz w:val="14"/>
          <w:szCs w:val="14"/>
        </w:rPr>
        <w:t>rech u hracích automatů, se mně dokonce dařilo myslet na náš příští společný život s Cynthií. Bude to ten pravý báječný život s pravou báječnou ženou, říkal jsem nahlas. A vyl jsem na měsíc, který vykoukl nad mrakodrapy.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Poslední ranní opilci mě odvedli domů. „Běž za maminkou, pitomče, už ti hřeje kakao,“ domlouvali mně laskavě a st</w:t>
      </w:r>
      <w:r w:rsidRPr="00A32CB6">
        <w:rPr>
          <w:rFonts w:ascii="Courier New" w:hAnsi="Courier New" w:cs="Courier New"/>
          <w:sz w:val="14"/>
          <w:szCs w:val="14"/>
        </w:rPr>
        <w:t>r</w:t>
      </w:r>
      <w:r w:rsidRPr="00A32CB6">
        <w:rPr>
          <w:rFonts w:ascii="Courier New" w:hAnsi="Courier New" w:cs="Courier New"/>
          <w:sz w:val="14"/>
          <w:szCs w:val="14"/>
        </w:rPr>
        <w:t>kali mě po chladných chodnících.</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Freudově třídě naše procesí zvědavě pozor</w:t>
      </w:r>
      <w:r w:rsidRPr="00A32CB6">
        <w:rPr>
          <w:rFonts w:ascii="Courier New" w:hAnsi="Courier New" w:cs="Courier New"/>
          <w:sz w:val="14"/>
          <w:szCs w:val="14"/>
        </w:rPr>
        <w:t>o</w:t>
      </w:r>
      <w:r w:rsidRPr="00A32CB6">
        <w:rPr>
          <w:rFonts w:ascii="Courier New" w:hAnsi="Courier New" w:cs="Courier New"/>
          <w:sz w:val="14"/>
          <w:szCs w:val="14"/>
        </w:rPr>
        <w:t>vali službu konající pouliční psychiatři a cosi si horlivě z</w:t>
      </w:r>
      <w:r w:rsidRPr="00A32CB6">
        <w:rPr>
          <w:rFonts w:ascii="Courier New" w:hAnsi="Courier New" w:cs="Courier New"/>
          <w:sz w:val="14"/>
          <w:szCs w:val="14"/>
        </w:rPr>
        <w:t>a</w:t>
      </w:r>
      <w:r w:rsidRPr="00A32CB6">
        <w:rPr>
          <w:rFonts w:ascii="Courier New" w:hAnsi="Courier New" w:cs="Courier New"/>
          <w:sz w:val="14"/>
          <w:szCs w:val="14"/>
        </w:rPr>
        <w:t>pisovali do svých notýsků.</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My jsme si jich ale nevšímali.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Rozednívalo se a na město padl smog.</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Doma na mě u stolu čekala Synthie. „Miláčku,“ řekla.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talířích byly připraveny dvě porce sojových vajec s pšeničnou šunkou. Roztřásl jsem se jako os</w:t>
      </w:r>
      <w:r w:rsidRPr="00A32CB6">
        <w:rPr>
          <w:rFonts w:ascii="Courier New" w:hAnsi="Courier New" w:cs="Courier New"/>
          <w:sz w:val="14"/>
          <w:szCs w:val="14"/>
        </w:rPr>
        <w:t>i</w:t>
      </w:r>
      <w:r w:rsidRPr="00A32CB6">
        <w:rPr>
          <w:rFonts w:ascii="Courier New" w:hAnsi="Courier New" w:cs="Courier New"/>
          <w:sz w:val="14"/>
          <w:szCs w:val="14"/>
        </w:rPr>
        <w:t>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jsem si všiml tuhé kartonové cedulky, kt</w:t>
      </w:r>
      <w:r w:rsidRPr="00A32CB6">
        <w:rPr>
          <w:rFonts w:ascii="Courier New" w:hAnsi="Courier New" w:cs="Courier New"/>
          <w:sz w:val="14"/>
          <w:szCs w:val="14"/>
        </w:rPr>
        <w:t>e</w:t>
      </w:r>
      <w:r w:rsidRPr="00A32CB6">
        <w:rPr>
          <w:rFonts w:ascii="Courier New" w:hAnsi="Courier New" w:cs="Courier New"/>
          <w:sz w:val="14"/>
          <w:szCs w:val="14"/>
        </w:rPr>
        <w:t>rou měla Synthie měděným řetízkem přivázánu ke krku.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Přistoupil jsem k ní a četl: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„Vážený pane,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Vaši objednávku, týkající se dezintegrace př</w:t>
      </w:r>
      <w:r w:rsidRPr="00A32CB6">
        <w:rPr>
          <w:rFonts w:ascii="Courier New" w:hAnsi="Courier New" w:cs="Courier New"/>
          <w:sz w:val="14"/>
          <w:szCs w:val="14"/>
        </w:rPr>
        <w:t>i</w:t>
      </w:r>
      <w:r w:rsidRPr="00A32CB6">
        <w:rPr>
          <w:rFonts w:ascii="Courier New" w:hAnsi="Courier New" w:cs="Courier New"/>
          <w:sz w:val="14"/>
          <w:szCs w:val="14"/>
        </w:rPr>
        <w:t>ložené slečny Synthie, jsme nuceni s díky odmítnout. Myslíte si, že jsme vrazi? Podívejte se do jejích očí! Jen se do nich dobře podívejte!</w:t>
      </w:r>
    </w:p>
    <w:p w:rsidR="00A47698" w:rsidRPr="00A32CB6" w:rsidRDefault="00A47698" w:rsidP="00713AEC">
      <w:pPr>
        <w:pStyle w:val="Text"/>
        <w:widowControl w:val="0"/>
        <w:ind w:left="2552" w:right="1" w:firstLine="0"/>
        <w:jc w:val="left"/>
        <w:rPr>
          <w:rFonts w:ascii="Courier New" w:hAnsi="Courier New" w:cs="Courier New"/>
          <w:sz w:val="14"/>
          <w:szCs w:val="14"/>
        </w:rPr>
      </w:pPr>
      <w:r w:rsidRPr="00A32CB6">
        <w:rPr>
          <w:rFonts w:ascii="Courier New" w:hAnsi="Courier New" w:cs="Courier New"/>
          <w:sz w:val="14"/>
          <w:szCs w:val="14"/>
        </w:rPr>
        <w:t>S úctou</w:t>
      </w:r>
    </w:p>
    <w:p w:rsidR="00A47698" w:rsidRPr="00A32CB6" w:rsidRDefault="00A47698" w:rsidP="00713AEC">
      <w:pPr>
        <w:pStyle w:val="Text"/>
        <w:widowControl w:val="0"/>
        <w:ind w:left="2552" w:right="1" w:firstLine="0"/>
        <w:jc w:val="left"/>
        <w:rPr>
          <w:rFonts w:ascii="Courier New" w:hAnsi="Courier New" w:cs="Courier New"/>
          <w:sz w:val="14"/>
          <w:szCs w:val="14"/>
        </w:rPr>
      </w:pPr>
      <w:r w:rsidRPr="00A32CB6">
        <w:rPr>
          <w:rFonts w:ascii="Courier New" w:hAnsi="Courier New" w:cs="Courier New"/>
          <w:sz w:val="14"/>
          <w:szCs w:val="14"/>
        </w:rPr>
        <w:t>Mortimer &amp; Mortimer.“</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Oděl jsem si svůj starý maturitní oblek, uvázal brokátovou kravatu s draky a vypravil se k budově městského zasto</w:t>
      </w:r>
      <w:r w:rsidRPr="00A32CB6">
        <w:rPr>
          <w:rFonts w:ascii="Courier New" w:hAnsi="Courier New" w:cs="Courier New"/>
          <w:sz w:val="14"/>
          <w:szCs w:val="14"/>
        </w:rPr>
        <w:t>u</w:t>
      </w:r>
      <w:r w:rsidRPr="00A32CB6">
        <w:rPr>
          <w:rFonts w:ascii="Courier New" w:hAnsi="Courier New" w:cs="Courier New"/>
          <w:sz w:val="14"/>
          <w:szCs w:val="14"/>
        </w:rPr>
        <w:t>pení firmy Knorr.</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„Chci okamžitě mluvit s lidmi, kteří jsou zo</w:t>
      </w:r>
      <w:r w:rsidRPr="00A32CB6">
        <w:rPr>
          <w:rFonts w:ascii="Courier New" w:hAnsi="Courier New" w:cs="Courier New"/>
          <w:sz w:val="14"/>
          <w:szCs w:val="14"/>
        </w:rPr>
        <w:t>d</w:t>
      </w:r>
      <w:r w:rsidRPr="00A32CB6">
        <w:rPr>
          <w:rFonts w:ascii="Courier New" w:hAnsi="Courier New" w:cs="Courier New"/>
          <w:sz w:val="14"/>
          <w:szCs w:val="14"/>
        </w:rPr>
        <w:t>povědní za výrobu žen v prášku!“ uhodil jsem na vrátn</w:t>
      </w:r>
      <w:r w:rsidRPr="00A32CB6">
        <w:rPr>
          <w:rFonts w:ascii="Courier New" w:hAnsi="Courier New" w:cs="Courier New"/>
          <w:sz w:val="14"/>
          <w:szCs w:val="14"/>
        </w:rPr>
        <w:t>é</w:t>
      </w:r>
      <w:r w:rsidRPr="00A32CB6">
        <w:rPr>
          <w:rFonts w:ascii="Courier New" w:hAnsi="Courier New" w:cs="Courier New"/>
          <w:sz w:val="14"/>
          <w:szCs w:val="14"/>
        </w:rPr>
        <w:t>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 zájmem si mě prohlížel: „Opravdu? Výborně! Tak pojďte, už na vás čekají.“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„Tím líp,“ odsekl jsem.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Zavedl mě do jakési přednáškové síně, kde bylo shromážděno asi třicet důstojně vyhlížejících a živě diskut</w:t>
      </w:r>
      <w:r w:rsidRPr="00A32CB6">
        <w:rPr>
          <w:rFonts w:ascii="Courier New" w:hAnsi="Courier New" w:cs="Courier New"/>
          <w:sz w:val="14"/>
          <w:szCs w:val="14"/>
        </w:rPr>
        <w:t>u</w:t>
      </w:r>
      <w:r w:rsidRPr="00A32CB6">
        <w:rPr>
          <w:rFonts w:ascii="Courier New" w:hAnsi="Courier New" w:cs="Courier New"/>
          <w:sz w:val="14"/>
          <w:szCs w:val="14"/>
        </w:rPr>
        <w:t>jících osob.</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jsou oni?“ zeptal jsem se pro jistotu vrá</w:t>
      </w:r>
      <w:r w:rsidRPr="00A32CB6">
        <w:rPr>
          <w:rFonts w:ascii="Courier New" w:hAnsi="Courier New" w:cs="Courier New"/>
          <w:sz w:val="14"/>
          <w:szCs w:val="14"/>
        </w:rPr>
        <w:t>t</w:t>
      </w:r>
      <w:r w:rsidRPr="00A32CB6">
        <w:rPr>
          <w:rFonts w:ascii="Courier New" w:hAnsi="Courier New" w:cs="Courier New"/>
          <w:sz w:val="14"/>
          <w:szCs w:val="14"/>
        </w:rPr>
        <w:t>ného.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To jsou oni.“ řekl a odešel.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Nastala má chvíle. Odstrčil jsem několik těch seriózních hlupáků a vrazil na pódium.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Nadechl jsem se: „Víte, co jste, pánové? Banda ničemů a zločinců, kteří si nevidí ani na špičku nosu!“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Ustali v hovoru. Jeden z nich, starý muž s bradkou a ohnivýma očima, se na mě obrátil: „Dala vám co proto, že? Nev</w:t>
      </w:r>
      <w:r w:rsidRPr="00A32CB6">
        <w:rPr>
          <w:rFonts w:ascii="Courier New" w:hAnsi="Courier New" w:cs="Courier New"/>
          <w:sz w:val="14"/>
          <w:szCs w:val="14"/>
        </w:rPr>
        <w:t>í</w:t>
      </w:r>
      <w:r w:rsidRPr="00A32CB6">
        <w:rPr>
          <w:rFonts w:ascii="Courier New" w:hAnsi="Courier New" w:cs="Courier New"/>
          <w:sz w:val="14"/>
          <w:szCs w:val="14"/>
        </w:rPr>
        <w:t>te kudy kam, není-liž pravda?“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„Nevím,“ přiznal jsem, úplně zmaten. Ale hned jsem se zase vzpamatoval. „Jenže Synthie za to nem</w:t>
      </w:r>
      <w:r w:rsidRPr="00A32CB6">
        <w:rPr>
          <w:rFonts w:ascii="Courier New" w:hAnsi="Courier New" w:cs="Courier New"/>
          <w:sz w:val="14"/>
          <w:szCs w:val="14"/>
        </w:rPr>
        <w:t>ů</w:t>
      </w:r>
      <w:r w:rsidRPr="00A32CB6">
        <w:rPr>
          <w:rFonts w:ascii="Courier New" w:hAnsi="Courier New" w:cs="Courier New"/>
          <w:sz w:val="14"/>
          <w:szCs w:val="14"/>
        </w:rPr>
        <w:t>že! To je všechno vaše vina! Vina těch vašich špin</w:t>
      </w:r>
      <w:r w:rsidRPr="00A32CB6">
        <w:rPr>
          <w:rFonts w:ascii="Courier New" w:hAnsi="Courier New" w:cs="Courier New"/>
          <w:sz w:val="14"/>
          <w:szCs w:val="14"/>
        </w:rPr>
        <w:t>a</w:t>
      </w:r>
      <w:r w:rsidRPr="00A32CB6">
        <w:rPr>
          <w:rFonts w:ascii="Courier New" w:hAnsi="Courier New" w:cs="Courier New"/>
          <w:sz w:val="14"/>
          <w:szCs w:val="14"/>
        </w:rPr>
        <w:t>vých pracek, které teď zurážím!“</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Chtěl jsem toho ještě říci mnoho. Už se mně to ale nepodařilo. Ozval se hukot silného motoru a seshora se na mě bleskurychle přiklopil velký skl</w:t>
      </w:r>
      <w:r w:rsidRPr="00A32CB6">
        <w:rPr>
          <w:rFonts w:ascii="Courier New" w:hAnsi="Courier New" w:cs="Courier New"/>
          <w:sz w:val="14"/>
          <w:szCs w:val="14"/>
        </w:rPr>
        <w:t>e</w:t>
      </w:r>
      <w:r w:rsidRPr="00A32CB6">
        <w:rPr>
          <w:rFonts w:ascii="Courier New" w:hAnsi="Courier New" w:cs="Courier New"/>
          <w:sz w:val="14"/>
          <w:szCs w:val="14"/>
        </w:rPr>
        <w:t>něný zvon.</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Upadl jsem na zem. A viděl jsem, jak ten muž s bradkou uchopil dlouhé ukazovátko a jakoby štítivě jím poťukával na stěny mého vězení.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„Vážení přítomní,“ slyšel jsem tlumeně jeho hlas. „Před sebou můžete spatřit objekt nezdařeného pokusu mého kolegy, profesora Hirshfelda. Profesor Hirshfeld, jak jistě víte, dosáhl ve vývoji geneti</w:t>
      </w:r>
      <w:r w:rsidRPr="00A32CB6">
        <w:rPr>
          <w:rFonts w:ascii="Courier New" w:hAnsi="Courier New" w:cs="Courier New"/>
          <w:sz w:val="14"/>
          <w:szCs w:val="14"/>
        </w:rPr>
        <w:t>c</w:t>
      </w:r>
      <w:r w:rsidRPr="00A32CB6">
        <w:rPr>
          <w:rFonts w:ascii="Courier New" w:hAnsi="Courier New" w:cs="Courier New"/>
          <w:sz w:val="14"/>
          <w:szCs w:val="14"/>
        </w:rPr>
        <w:t>kých polotovarů naší firmy značného pokroku. Jeho instantní ženy a rozpustné děti zná celý svět. To nepopírám. Nelze však také popřít, že na základě těchto úspěchů propadl můj ctěný kolega velikášství. Usmyslil si, že svou metodou vytvoří plnoho</w:t>
      </w:r>
      <w:r w:rsidRPr="00A32CB6">
        <w:rPr>
          <w:rFonts w:ascii="Courier New" w:hAnsi="Courier New" w:cs="Courier New"/>
          <w:sz w:val="14"/>
          <w:szCs w:val="14"/>
        </w:rPr>
        <w:t>d</w:t>
      </w:r>
      <w:r w:rsidRPr="00A32CB6">
        <w:rPr>
          <w:rFonts w:ascii="Courier New" w:hAnsi="Courier New" w:cs="Courier New"/>
          <w:sz w:val="14"/>
          <w:szCs w:val="14"/>
        </w:rPr>
        <w:t>notného, komplexního člověka.“</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tomto místě mluvčí přerušil a silněji zaťukal na stěny mého zvonu. „Zde je výsledek, dámy a pán</w:t>
      </w:r>
      <w:r w:rsidRPr="00A32CB6">
        <w:rPr>
          <w:rFonts w:ascii="Courier New" w:hAnsi="Courier New" w:cs="Courier New"/>
          <w:sz w:val="14"/>
          <w:szCs w:val="14"/>
        </w:rPr>
        <w:t>o</w:t>
      </w:r>
      <w:r w:rsidRPr="00A32CB6">
        <w:rPr>
          <w:rFonts w:ascii="Courier New" w:hAnsi="Courier New" w:cs="Courier New"/>
          <w:sz w:val="14"/>
          <w:szCs w:val="14"/>
        </w:rPr>
        <w:t>vé.“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„Zde je zarmucující výsledek Hirshfeldova exp</w:t>
      </w:r>
      <w:r w:rsidRPr="00A32CB6">
        <w:rPr>
          <w:rFonts w:ascii="Courier New" w:hAnsi="Courier New" w:cs="Courier New"/>
          <w:sz w:val="14"/>
          <w:szCs w:val="14"/>
        </w:rPr>
        <w:t>e</w:t>
      </w:r>
      <w:r w:rsidRPr="00A32CB6">
        <w:rPr>
          <w:rFonts w:ascii="Courier New" w:hAnsi="Courier New" w:cs="Courier New"/>
          <w:sz w:val="14"/>
          <w:szCs w:val="14"/>
        </w:rPr>
        <w:t>rimentu.“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 okamžik jsem strnul. Pak jsem ale začal z</w:t>
      </w:r>
      <w:r w:rsidRPr="00A32CB6">
        <w:rPr>
          <w:rFonts w:ascii="Courier New" w:hAnsi="Courier New" w:cs="Courier New"/>
          <w:sz w:val="14"/>
          <w:szCs w:val="14"/>
        </w:rPr>
        <w:t>u</w:t>
      </w:r>
      <w:r w:rsidRPr="00A32CB6">
        <w:rPr>
          <w:rFonts w:ascii="Courier New" w:hAnsi="Courier New" w:cs="Courier New"/>
          <w:sz w:val="14"/>
          <w:szCs w:val="14"/>
        </w:rPr>
        <w:t>řivě kopat a bušit do palcové skleněné stěny: „To je přece úplný nesm</w:t>
      </w:r>
      <w:r w:rsidRPr="00A32CB6">
        <w:rPr>
          <w:rFonts w:ascii="Courier New" w:hAnsi="Courier New" w:cs="Courier New"/>
          <w:sz w:val="14"/>
          <w:szCs w:val="14"/>
        </w:rPr>
        <w:t>y</w:t>
      </w:r>
      <w:r w:rsidRPr="00A32CB6">
        <w:rPr>
          <w:rFonts w:ascii="Courier New" w:hAnsi="Courier New" w:cs="Courier New"/>
          <w:sz w:val="14"/>
          <w:szCs w:val="14"/>
        </w:rPr>
        <w:t>sl, proboha!“ křičel jsem. „Já jsem opravdový člověk! Žádný polotovar! Slyšíte?“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Ušlechtilý dav mě útrpně pozoroval a pokyvoval četnými hlavami.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„Mám doklady!“ volal jsem. „A mám své dětství, své dospívání, všechno! Vyprávěl jsem o tom psych</w:t>
      </w:r>
      <w:r w:rsidRPr="00A32CB6">
        <w:rPr>
          <w:rFonts w:ascii="Courier New" w:hAnsi="Courier New" w:cs="Courier New"/>
          <w:sz w:val="14"/>
          <w:szCs w:val="14"/>
        </w:rPr>
        <w:t>i</w:t>
      </w:r>
      <w:r w:rsidRPr="00A32CB6">
        <w:rPr>
          <w:rFonts w:ascii="Courier New" w:hAnsi="Courier New" w:cs="Courier New"/>
          <w:sz w:val="14"/>
          <w:szCs w:val="14"/>
        </w:rPr>
        <w:t>atrovi, Synthii a Cynthii taky a vám, jestli chcete, budu taky vyprávět!“</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Přednášející na mě smutně pohlédl: „Vaše min</w:t>
      </w:r>
      <w:r w:rsidRPr="00A32CB6">
        <w:rPr>
          <w:rFonts w:ascii="Courier New" w:hAnsi="Courier New" w:cs="Courier New"/>
          <w:sz w:val="14"/>
          <w:szCs w:val="14"/>
        </w:rPr>
        <w:t>u</w:t>
      </w:r>
      <w:r w:rsidRPr="00A32CB6">
        <w:rPr>
          <w:rFonts w:ascii="Courier New" w:hAnsi="Courier New" w:cs="Courier New"/>
          <w:sz w:val="14"/>
          <w:szCs w:val="14"/>
        </w:rPr>
        <w:t>lost, milý objekte, je bohužel umělá. Máte ji prostě zanesenu v genomu, stejně jako barvu očí. Je mně líto. Profesor Hirshfeld si poněkud nejapně zažert</w:t>
      </w:r>
      <w:r w:rsidRPr="00A32CB6">
        <w:rPr>
          <w:rFonts w:ascii="Courier New" w:hAnsi="Courier New" w:cs="Courier New"/>
          <w:sz w:val="14"/>
          <w:szCs w:val="14"/>
        </w:rPr>
        <w:t>o</w:t>
      </w:r>
      <w:r w:rsidRPr="00A32CB6">
        <w:rPr>
          <w:rFonts w:ascii="Courier New" w:hAnsi="Courier New" w:cs="Courier New"/>
          <w:sz w:val="14"/>
          <w:szCs w:val="14"/>
        </w:rPr>
        <w:t>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„Takže…“ chtěl jsem se dále týrat… „já jsem muž z prášku?“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proč se cítím tak opravdově?“ zeptal sem se s nadějí.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„Nevím. To jediné nevím,“ pravil ten hrozný člověk. „A už se netrapte. Podívejte, některá dámy z publika to špatně snášejí.“</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se zase obrátil k hledišti a přestylizoval do úředního tónu. „Dámy a pánové! Jako oficiální oponent tohoto Hirshfeldova pokusu jsem nucen vyv</w:t>
      </w:r>
      <w:r w:rsidRPr="00A32CB6">
        <w:rPr>
          <w:rFonts w:ascii="Courier New" w:hAnsi="Courier New" w:cs="Courier New"/>
          <w:sz w:val="14"/>
          <w:szCs w:val="14"/>
        </w:rPr>
        <w:t>o</w:t>
      </w:r>
      <w:r w:rsidRPr="00A32CB6">
        <w:rPr>
          <w:rFonts w:ascii="Courier New" w:hAnsi="Courier New" w:cs="Courier New"/>
          <w:sz w:val="14"/>
          <w:szCs w:val="14"/>
        </w:rPr>
        <w:t>dit následující závěry: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prvé: Oproti předpokladům profesora H</w:t>
      </w:r>
      <w:r w:rsidRPr="00A32CB6">
        <w:rPr>
          <w:rFonts w:ascii="Courier New" w:hAnsi="Courier New" w:cs="Courier New"/>
          <w:sz w:val="14"/>
          <w:szCs w:val="14"/>
        </w:rPr>
        <w:t>i</w:t>
      </w:r>
      <w:r w:rsidRPr="00A32CB6">
        <w:rPr>
          <w:rFonts w:ascii="Courier New" w:hAnsi="Courier New" w:cs="Courier New"/>
          <w:sz w:val="14"/>
          <w:szCs w:val="14"/>
        </w:rPr>
        <w:t>rshfelda, který prý do genomu objektu zabudoval účinné zpětné vazby, se objekt zamiloval, a to d</w:t>
      </w:r>
      <w:r w:rsidRPr="00A32CB6">
        <w:rPr>
          <w:rFonts w:ascii="Courier New" w:hAnsi="Courier New" w:cs="Courier New"/>
          <w:sz w:val="14"/>
          <w:szCs w:val="14"/>
        </w:rPr>
        <w:t>o</w:t>
      </w:r>
      <w:r w:rsidRPr="00A32CB6">
        <w:rPr>
          <w:rFonts w:ascii="Courier New" w:hAnsi="Courier New" w:cs="Courier New"/>
          <w:sz w:val="14"/>
          <w:szCs w:val="14"/>
        </w:rPr>
        <w:t>konce dvo</w:t>
      </w:r>
      <w:r w:rsidRPr="00A32CB6">
        <w:rPr>
          <w:rFonts w:ascii="Courier New" w:hAnsi="Courier New" w:cs="Courier New"/>
          <w:sz w:val="14"/>
          <w:szCs w:val="14"/>
        </w:rPr>
        <w:t>j</w:t>
      </w:r>
      <w:r w:rsidRPr="00A32CB6">
        <w:rPr>
          <w:rFonts w:ascii="Courier New" w:hAnsi="Courier New" w:cs="Courier New"/>
          <w:sz w:val="14"/>
          <w:szCs w:val="14"/>
        </w:rPr>
        <w:t>násobně. Rovněž byl milován. Obě tyto vlastnosti jsou ovšem pro komer</w:t>
      </w:r>
      <w:r w:rsidRPr="00A32CB6">
        <w:rPr>
          <w:rFonts w:ascii="Courier New" w:hAnsi="Courier New" w:cs="Courier New"/>
          <w:sz w:val="14"/>
          <w:szCs w:val="14"/>
        </w:rPr>
        <w:t>č</w:t>
      </w:r>
      <w:r w:rsidRPr="00A32CB6">
        <w:rPr>
          <w:rFonts w:ascii="Courier New" w:hAnsi="Courier New" w:cs="Courier New"/>
          <w:sz w:val="14"/>
          <w:szCs w:val="14"/>
        </w:rPr>
        <w:t>ní využití zcela nepřípustné.</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druhé: Jak jste se sami mohli přesvědčit, obrátil se objekt na vrcholu svých syntetických cit</w:t>
      </w:r>
      <w:r w:rsidRPr="00A32CB6">
        <w:rPr>
          <w:rFonts w:ascii="Courier New" w:hAnsi="Courier New" w:cs="Courier New"/>
          <w:sz w:val="14"/>
          <w:szCs w:val="14"/>
        </w:rPr>
        <w:t>o</w:t>
      </w:r>
      <w:r w:rsidRPr="00A32CB6">
        <w:rPr>
          <w:rFonts w:ascii="Courier New" w:hAnsi="Courier New" w:cs="Courier New"/>
          <w:sz w:val="14"/>
          <w:szCs w:val="14"/>
        </w:rPr>
        <w:t>vých zmatků proti firmě, která ho vyrobila. Dokonce vyhrožoval násilím. Myslím, že v tomto bodě netřeba podrobnějšího kome</w:t>
      </w:r>
      <w:r w:rsidRPr="00A32CB6">
        <w:rPr>
          <w:rFonts w:ascii="Courier New" w:hAnsi="Courier New" w:cs="Courier New"/>
          <w:sz w:val="14"/>
          <w:szCs w:val="14"/>
        </w:rPr>
        <w:t>n</w:t>
      </w:r>
      <w:r w:rsidRPr="00A32CB6">
        <w:rPr>
          <w:rFonts w:ascii="Courier New" w:hAnsi="Courier New" w:cs="Courier New"/>
          <w:sz w:val="14"/>
          <w:szCs w:val="14"/>
        </w:rPr>
        <w:t>táře.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třetí… Vidíte sami: Objekt pláče. Domnívám se, dámy a pánové, že vzlyků je v našem světě dost i bez v</w:t>
      </w:r>
      <w:r w:rsidRPr="00A32CB6">
        <w:rPr>
          <w:rFonts w:ascii="Courier New" w:hAnsi="Courier New" w:cs="Courier New"/>
          <w:sz w:val="14"/>
          <w:szCs w:val="14"/>
        </w:rPr>
        <w:t>ý</w:t>
      </w:r>
      <w:r w:rsidRPr="00A32CB6">
        <w:rPr>
          <w:rFonts w:ascii="Courier New" w:hAnsi="Courier New" w:cs="Courier New"/>
          <w:sz w:val="14"/>
          <w:szCs w:val="14"/>
        </w:rPr>
        <w:t>robků naší slavné firmy.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 čtvrté: Navrhuji bezpodmínečnou dezintegraci objektu.“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 tím pláčem měl pravdu. Ano, plakal jsem.</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Uplynulo však několik okamžiků a já jsem se z</w:t>
      </w:r>
      <w:r w:rsidRPr="00A32CB6">
        <w:rPr>
          <w:rFonts w:ascii="Courier New" w:hAnsi="Courier New" w:cs="Courier New"/>
          <w:sz w:val="14"/>
          <w:szCs w:val="14"/>
        </w:rPr>
        <w:t>a</w:t>
      </w:r>
      <w:r w:rsidRPr="00A32CB6">
        <w:rPr>
          <w:rFonts w:ascii="Courier New" w:hAnsi="Courier New" w:cs="Courier New"/>
          <w:sz w:val="14"/>
          <w:szCs w:val="14"/>
        </w:rPr>
        <w:t>čal smát. To poté, co se ozval známý zvuk a na toho užvaněného mizeru dopadl druhý skleněný zvon.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 publika se zvedl štíhlý muž s mohutnou lys</w:t>
      </w:r>
      <w:r w:rsidRPr="00A32CB6">
        <w:rPr>
          <w:rFonts w:ascii="Courier New" w:hAnsi="Courier New" w:cs="Courier New"/>
          <w:sz w:val="14"/>
          <w:szCs w:val="14"/>
        </w:rPr>
        <w:t>i</w:t>
      </w:r>
      <w:r w:rsidRPr="00A32CB6">
        <w:rPr>
          <w:rFonts w:ascii="Courier New" w:hAnsi="Courier New" w:cs="Courier New"/>
          <w:sz w:val="14"/>
          <w:szCs w:val="14"/>
        </w:rPr>
        <w:t>nou a děsivým pohledem. Cítil jsem, že je to sám profesor H</w:t>
      </w:r>
      <w:r w:rsidRPr="00A32CB6">
        <w:rPr>
          <w:rFonts w:ascii="Courier New" w:hAnsi="Courier New" w:cs="Courier New"/>
          <w:sz w:val="14"/>
          <w:szCs w:val="14"/>
        </w:rPr>
        <w:t>i</w:t>
      </w:r>
      <w:r w:rsidRPr="00A32CB6">
        <w:rPr>
          <w:rFonts w:ascii="Courier New" w:hAnsi="Courier New" w:cs="Courier New"/>
          <w:sz w:val="14"/>
          <w:szCs w:val="14"/>
        </w:rPr>
        <w:t>rshfeld.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Se vztyčenou hlavou se rozhlédl po sále: „Do</w:t>
      </w:r>
      <w:r w:rsidRPr="00A32CB6">
        <w:rPr>
          <w:rFonts w:ascii="Courier New" w:hAnsi="Courier New" w:cs="Courier New"/>
          <w:sz w:val="14"/>
          <w:szCs w:val="14"/>
        </w:rPr>
        <w:t>u</w:t>
      </w:r>
      <w:r w:rsidRPr="00A32CB6">
        <w:rPr>
          <w:rFonts w:ascii="Courier New" w:hAnsi="Courier New" w:cs="Courier New"/>
          <w:sz w:val="14"/>
          <w:szCs w:val="14"/>
        </w:rPr>
        <w:t>fám, vážení přátelé, že už jsem vás přesvědčil. Na příkladě druhého p</w:t>
      </w:r>
      <w:r w:rsidRPr="00A32CB6">
        <w:rPr>
          <w:rFonts w:ascii="Courier New" w:hAnsi="Courier New" w:cs="Courier New"/>
          <w:sz w:val="14"/>
          <w:szCs w:val="14"/>
        </w:rPr>
        <w:t>o</w:t>
      </w:r>
      <w:r w:rsidRPr="00A32CB6">
        <w:rPr>
          <w:rFonts w:ascii="Courier New" w:hAnsi="Courier New" w:cs="Courier New"/>
          <w:sz w:val="14"/>
          <w:szCs w:val="14"/>
        </w:rPr>
        <w:t>kusného objektu, jenž si říká profesor Bernier, vidíte, že možnosti mé metody jsou skutečně bezbřehé. Tímto si vám dov</w:t>
      </w:r>
      <w:r w:rsidRPr="00A32CB6">
        <w:rPr>
          <w:rFonts w:ascii="Courier New" w:hAnsi="Courier New" w:cs="Courier New"/>
          <w:sz w:val="14"/>
          <w:szCs w:val="14"/>
        </w:rPr>
        <w:t>o</w:t>
      </w:r>
      <w:r w:rsidRPr="00A32CB6">
        <w:rPr>
          <w:rFonts w:ascii="Courier New" w:hAnsi="Courier New" w:cs="Courier New"/>
          <w:sz w:val="14"/>
          <w:szCs w:val="14"/>
        </w:rPr>
        <w:t>luji nabídnout své služby.“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Odmlčel se, aby publikum lépe slyšelo slabounký Bernierův hlásek.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„Okamžitě mě pusťte!“ pištěl Bernier. „Já jsem přece opravdový profesor! Pamatuju si všechno! Vím všechno! Naprosto všechno!“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Všichni se smáli a já jsem se smál nejvíc.</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Těsně před tím, než jsem omdlel smíchy, jsem měl pocit, jako bych slyšel pád dalších skleněných zvonů.</w:t>
      </w:r>
    </w:p>
    <w:p w:rsidR="00713AEC" w:rsidRDefault="00713AEC" w:rsidP="00713AEC">
      <w:pPr>
        <w:pStyle w:val="Text"/>
        <w:widowControl w:val="0"/>
        <w:ind w:right="1" w:firstLine="0"/>
        <w:jc w:val="center"/>
        <w:rPr>
          <w:rFonts w:ascii="Courier New" w:hAnsi="Courier New" w:cs="Courier New"/>
          <w:sz w:val="14"/>
          <w:szCs w:val="14"/>
        </w:rPr>
      </w:pPr>
      <w:r>
        <w:rPr>
          <w:rFonts w:ascii="Courier New" w:hAnsi="Courier New" w:cs="Courier New"/>
          <w:sz w:val="14"/>
          <w:szCs w:val="14"/>
        </w:rPr>
        <w:t>x</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Pustili mě. Prý jsem nejlepší umělý objekt li</w:t>
      </w:r>
      <w:r w:rsidRPr="00A32CB6">
        <w:rPr>
          <w:rFonts w:ascii="Courier New" w:hAnsi="Courier New" w:cs="Courier New"/>
          <w:sz w:val="14"/>
          <w:szCs w:val="14"/>
        </w:rPr>
        <w:t>d</w:t>
      </w:r>
      <w:r w:rsidRPr="00A32CB6">
        <w:rPr>
          <w:rFonts w:ascii="Courier New" w:hAnsi="Courier New" w:cs="Courier New"/>
          <w:sz w:val="14"/>
          <w:szCs w:val="14"/>
        </w:rPr>
        <w:t>ského typu, jaký kdy vyšel z jejich laboratoří, a tak mně zk</w:t>
      </w:r>
      <w:r w:rsidRPr="00A32CB6">
        <w:rPr>
          <w:rFonts w:ascii="Courier New" w:hAnsi="Courier New" w:cs="Courier New"/>
          <w:sz w:val="14"/>
          <w:szCs w:val="14"/>
        </w:rPr>
        <w:t>u</w:t>
      </w:r>
      <w:r w:rsidRPr="00A32CB6">
        <w:rPr>
          <w:rFonts w:ascii="Courier New" w:hAnsi="Courier New" w:cs="Courier New"/>
          <w:sz w:val="14"/>
          <w:szCs w:val="14"/>
        </w:rPr>
        <w:t>sí dát svobodu. Asi si mysleli, že mně tím zalichotí, ale já na ně kašlu.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Nevěřím jim ani slovo. Nevěřím, že jsem z něj</w:t>
      </w:r>
      <w:r w:rsidRPr="00A32CB6">
        <w:rPr>
          <w:rFonts w:ascii="Courier New" w:hAnsi="Courier New" w:cs="Courier New"/>
          <w:sz w:val="14"/>
          <w:szCs w:val="14"/>
        </w:rPr>
        <w:t>a</w:t>
      </w:r>
      <w:r w:rsidRPr="00A32CB6">
        <w:rPr>
          <w:rFonts w:ascii="Courier New" w:hAnsi="Courier New" w:cs="Courier New"/>
          <w:sz w:val="14"/>
          <w:szCs w:val="14"/>
        </w:rPr>
        <w:t>kého polotovaru. Půjdu, a sám si zjistím, co jsem zač.</w:t>
      </w:r>
    </w:p>
    <w:p w:rsidR="00A47698"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Nejdřív ze všeho zkusím najít Cynthii. Nebo snad Synthii?</w:t>
      </w:r>
    </w:p>
    <w:p w:rsidR="00F33532" w:rsidRPr="00F33532" w:rsidRDefault="00F33532" w:rsidP="00F33532">
      <w:pPr>
        <w:pStyle w:val="Text"/>
        <w:widowControl w:val="0"/>
        <w:spacing w:before="240"/>
        <w:ind w:firstLine="0"/>
        <w:jc w:val="center"/>
        <w:rPr>
          <w:rFonts w:ascii="Courier New" w:hAnsi="Courier New" w:cs="Courier New"/>
          <w:b/>
          <w:sz w:val="14"/>
          <w:szCs w:val="14"/>
        </w:rPr>
      </w:pPr>
      <w:r w:rsidRPr="00F33532">
        <w:rPr>
          <w:rFonts w:ascii="Courier New" w:hAnsi="Courier New" w:cs="Courier New"/>
          <w:b/>
          <w:sz w:val="22"/>
          <w:szCs w:val="22"/>
        </w:rPr>
        <w:t>- - - -</w:t>
      </w:r>
    </w:p>
    <w:p w:rsidR="00713AEC" w:rsidRDefault="00713AEC" w:rsidP="00A32CB6">
      <w:pPr>
        <w:pStyle w:val="Text"/>
        <w:widowControl w:val="0"/>
        <w:ind w:right="1" w:firstLine="426"/>
        <w:jc w:val="left"/>
        <w:rPr>
          <w:rFonts w:ascii="Courier New" w:hAnsi="Courier New" w:cs="Courier New"/>
          <w:sz w:val="14"/>
          <w:szCs w:val="14"/>
        </w:rPr>
        <w:sectPr w:rsidR="00713AEC" w:rsidSect="00B10A5F">
          <w:type w:val="continuous"/>
          <w:pgSz w:w="11907" w:h="16839" w:code="9"/>
          <w:pgMar w:top="1247" w:right="1304" w:bottom="1247" w:left="1304" w:header="510" w:footer="510" w:gutter="0"/>
          <w:pgNumType w:fmt="numberInDash"/>
          <w:cols w:num="2" w:space="454"/>
          <w:docGrid w:linePitch="360"/>
        </w:sectPr>
      </w:pPr>
    </w:p>
    <w:p w:rsidR="00713AEC" w:rsidRDefault="00A47698" w:rsidP="00713AEC">
      <w:pPr>
        <w:pStyle w:val="Text"/>
        <w:widowControl w:val="0"/>
        <w:spacing w:before="360" w:after="360"/>
        <w:ind w:right="1" w:firstLine="0"/>
        <w:jc w:val="center"/>
        <w:rPr>
          <w:rFonts w:ascii="Courier New" w:hAnsi="Courier New" w:cs="Courier New"/>
          <w:sz w:val="14"/>
          <w:szCs w:val="14"/>
        </w:rPr>
        <w:sectPr w:rsidR="00713AEC" w:rsidSect="00F33532">
          <w:type w:val="continuous"/>
          <w:pgSz w:w="11907" w:h="16839" w:code="9"/>
          <w:pgMar w:top="1247" w:right="1247" w:bottom="1247" w:left="1247" w:header="510" w:footer="510" w:gutter="0"/>
          <w:cols w:space="708"/>
          <w:docGrid w:linePitch="360"/>
        </w:sectPr>
      </w:pPr>
      <w:r w:rsidRPr="00A32CB6">
        <w:rPr>
          <w:rFonts w:ascii="Courier New" w:hAnsi="Courier New" w:cs="Courier New"/>
          <w:noProof/>
          <w:sz w:val="14"/>
          <w:szCs w:val="14"/>
        </w:rPr>
        <w:drawing>
          <wp:inline distT="0" distB="0" distL="0" distR="0" wp14:anchorId="051BC728" wp14:editId="15B3F9DD">
            <wp:extent cx="4129200" cy="1872000"/>
            <wp:effectExtent l="0" t="0" r="508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29200" cy="1872000"/>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tímto zahajuji soudní přelíčení Johna Franc</w:t>
      </w:r>
      <w:r w:rsidRPr="00A32CB6">
        <w:rPr>
          <w:rFonts w:ascii="Courier New" w:hAnsi="Courier New" w:cs="Courier New"/>
          <w:sz w:val="14"/>
          <w:szCs w:val="14"/>
        </w:rPr>
        <w:t>i</w:t>
      </w:r>
      <w:r w:rsidRPr="00A32CB6">
        <w:rPr>
          <w:rFonts w:ascii="Courier New" w:hAnsi="Courier New" w:cs="Courier New"/>
          <w:sz w:val="14"/>
          <w:szCs w:val="14"/>
        </w:rPr>
        <w:t>se proti státu Kalifornia,“ promluvil soudce Wilson.</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„Obžalovaný je obviněn z úkladné vraždy vědce Charlese Nortona, kterou spáchal dne 13. tohoto měs</w:t>
      </w:r>
      <w:r w:rsidRPr="00A32CB6">
        <w:rPr>
          <w:rFonts w:ascii="Courier New" w:hAnsi="Courier New" w:cs="Courier New"/>
          <w:sz w:val="14"/>
          <w:szCs w:val="14"/>
        </w:rPr>
        <w:t>í</w:t>
      </w:r>
      <w:r w:rsidRPr="00A32CB6">
        <w:rPr>
          <w:rFonts w:ascii="Courier New" w:hAnsi="Courier New" w:cs="Courier New"/>
          <w:sz w:val="14"/>
          <w:szCs w:val="14"/>
        </w:rPr>
        <w:t>ce. Obž</w:t>
      </w:r>
      <w:r w:rsidRPr="00A32CB6">
        <w:rPr>
          <w:rFonts w:ascii="Courier New" w:hAnsi="Courier New" w:cs="Courier New"/>
          <w:sz w:val="14"/>
          <w:szCs w:val="14"/>
        </w:rPr>
        <w:t>a</w:t>
      </w:r>
      <w:r w:rsidRPr="00A32CB6">
        <w:rPr>
          <w:rFonts w:ascii="Courier New" w:hAnsi="Courier New" w:cs="Courier New"/>
          <w:sz w:val="14"/>
          <w:szCs w:val="14"/>
        </w:rPr>
        <w:t>lovaný, přejete si k tomu něco říci?“ Soudce vrhl nevraživý pohled na Johna Francise. Od první chvíle, kdy ho spatřil, se mu na něm něco nelíbilo. Byl to vysoký, neohrabaný hromotluk, ale oblečený podle poslední módy; a měl takové divné oči, jako by jimi každého rentgenoval.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„Nemám, co bych dodal,“ řekl Francis, nervózně mrkaje při oslnění blesky fotoaparátů bezcitných novinářů. Ti si s</w:t>
      </w:r>
      <w:r w:rsidRPr="00A32CB6">
        <w:rPr>
          <w:rFonts w:ascii="Courier New" w:hAnsi="Courier New" w:cs="Courier New"/>
          <w:sz w:val="14"/>
          <w:szCs w:val="14"/>
        </w:rPr>
        <w:t>a</w:t>
      </w:r>
      <w:r w:rsidRPr="00A32CB6">
        <w:rPr>
          <w:rFonts w:ascii="Courier New" w:hAnsi="Courier New" w:cs="Courier New"/>
          <w:sz w:val="14"/>
          <w:szCs w:val="14"/>
        </w:rPr>
        <w:t>mozřejmě takovéto sousto nemohli nechat ujít. Každý z nich chtěl právě pro svůj pl</w:t>
      </w:r>
      <w:r w:rsidRPr="00A32CB6">
        <w:rPr>
          <w:rFonts w:ascii="Courier New" w:hAnsi="Courier New" w:cs="Courier New"/>
          <w:sz w:val="14"/>
          <w:szCs w:val="14"/>
        </w:rPr>
        <w:t>á</w:t>
      </w:r>
      <w:r w:rsidRPr="00A32CB6">
        <w:rPr>
          <w:rFonts w:ascii="Courier New" w:hAnsi="Courier New" w:cs="Courier New"/>
          <w:sz w:val="14"/>
          <w:szCs w:val="14"/>
        </w:rPr>
        <w:t>tek získat nejsenzačnější podrobnost o průběhu pr</w:t>
      </w:r>
      <w:r w:rsidRPr="00A32CB6">
        <w:rPr>
          <w:rFonts w:ascii="Courier New" w:hAnsi="Courier New" w:cs="Courier New"/>
          <w:sz w:val="14"/>
          <w:szCs w:val="14"/>
        </w:rPr>
        <w:t>o</w:t>
      </w:r>
      <w:r w:rsidRPr="00A32CB6">
        <w:rPr>
          <w:rFonts w:ascii="Courier New" w:hAnsi="Courier New" w:cs="Courier New"/>
          <w:sz w:val="14"/>
          <w:szCs w:val="14"/>
        </w:rPr>
        <w:t>cesu.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Wilson si pomyslel, že se s tak podivným zloči</w:t>
      </w:r>
      <w:r w:rsidRPr="00A32CB6">
        <w:rPr>
          <w:rFonts w:ascii="Courier New" w:hAnsi="Courier New" w:cs="Courier New"/>
          <w:sz w:val="14"/>
          <w:szCs w:val="14"/>
        </w:rPr>
        <w:t>n</w:t>
      </w:r>
      <w:r w:rsidRPr="00A32CB6">
        <w:rPr>
          <w:rFonts w:ascii="Courier New" w:hAnsi="Courier New" w:cs="Courier New"/>
          <w:sz w:val="14"/>
          <w:szCs w:val="14"/>
        </w:rPr>
        <w:t>cem dosud nesetkal. Zastřelí s ledovým klidem upr</w:t>
      </w:r>
      <w:r w:rsidRPr="00A32CB6">
        <w:rPr>
          <w:rFonts w:ascii="Courier New" w:hAnsi="Courier New" w:cs="Courier New"/>
          <w:sz w:val="14"/>
          <w:szCs w:val="14"/>
        </w:rPr>
        <w:t>o</w:t>
      </w:r>
      <w:r w:rsidRPr="00A32CB6">
        <w:rPr>
          <w:rFonts w:ascii="Courier New" w:hAnsi="Courier New" w:cs="Courier New"/>
          <w:sz w:val="14"/>
          <w:szCs w:val="14"/>
        </w:rPr>
        <w:t>střed rušné ulice jednoho z nejvýznamnějších vědců ze Států a pak se ani nepokusí o útěk.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„Můžete mi říci, proč jste se rozhodl zabít zrovna Charlese Nortona?“ otázal se soudce.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„Neměl jsem žádný zvláštní důvod,“ odpověděl o</w:t>
      </w:r>
      <w:r w:rsidRPr="00A32CB6">
        <w:rPr>
          <w:rFonts w:ascii="Courier New" w:hAnsi="Courier New" w:cs="Courier New"/>
          <w:sz w:val="14"/>
          <w:szCs w:val="14"/>
        </w:rPr>
        <w:t>b</w:t>
      </w:r>
      <w:r w:rsidRPr="00A32CB6">
        <w:rPr>
          <w:rFonts w:ascii="Courier New" w:hAnsi="Courier New" w:cs="Courier New"/>
          <w:sz w:val="14"/>
          <w:szCs w:val="14"/>
        </w:rPr>
        <w:t>žalovaný.</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Wilson si musel přiznat, že vlastně takovou n</w:t>
      </w:r>
      <w:r w:rsidRPr="00A32CB6">
        <w:rPr>
          <w:rFonts w:ascii="Courier New" w:hAnsi="Courier New" w:cs="Courier New"/>
          <w:sz w:val="14"/>
          <w:szCs w:val="14"/>
        </w:rPr>
        <w:t>ě</w:t>
      </w:r>
      <w:r w:rsidRPr="00A32CB6">
        <w:rPr>
          <w:rFonts w:ascii="Courier New" w:hAnsi="Courier New" w:cs="Courier New"/>
          <w:sz w:val="14"/>
          <w:szCs w:val="14"/>
        </w:rPr>
        <w:t>jakou odpověď čekal. Kdyby psychiatři nepotvrd</w:t>
      </w:r>
      <w:r w:rsidRPr="00A32CB6">
        <w:rPr>
          <w:rFonts w:ascii="Courier New" w:hAnsi="Courier New" w:cs="Courier New"/>
          <w:sz w:val="14"/>
          <w:szCs w:val="14"/>
        </w:rPr>
        <w:t>i</w:t>
      </w:r>
      <w:r w:rsidRPr="00A32CB6">
        <w:rPr>
          <w:rFonts w:ascii="Courier New" w:hAnsi="Courier New" w:cs="Courier New"/>
          <w:sz w:val="14"/>
          <w:szCs w:val="14"/>
        </w:rPr>
        <w:t>li, že je no</w:t>
      </w:r>
      <w:r w:rsidRPr="00A32CB6">
        <w:rPr>
          <w:rFonts w:ascii="Courier New" w:hAnsi="Courier New" w:cs="Courier New"/>
          <w:sz w:val="14"/>
          <w:szCs w:val="14"/>
        </w:rPr>
        <w:t>r</w:t>
      </w:r>
      <w:r w:rsidRPr="00A32CB6">
        <w:rPr>
          <w:rFonts w:ascii="Courier New" w:hAnsi="Courier New" w:cs="Courier New"/>
          <w:sz w:val="14"/>
          <w:szCs w:val="14"/>
        </w:rPr>
        <w:t>mální a plně odpovědný za svůj čin, byl by ho považoval za šílence.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Výslech pokračoval dál, ale ptát se vlastně n</w:t>
      </w:r>
      <w:r w:rsidRPr="00A32CB6">
        <w:rPr>
          <w:rFonts w:ascii="Courier New" w:hAnsi="Courier New" w:cs="Courier New"/>
          <w:sz w:val="14"/>
          <w:szCs w:val="14"/>
        </w:rPr>
        <w:t>e</w:t>
      </w:r>
      <w:r w:rsidRPr="00A32CB6">
        <w:rPr>
          <w:rFonts w:ascii="Courier New" w:hAnsi="Courier New" w:cs="Courier New"/>
          <w:sz w:val="14"/>
          <w:szCs w:val="14"/>
        </w:rPr>
        <w:t>bylo na co. Případ byl od začátku naprosto jasný, každý z p</w:t>
      </w:r>
      <w:r w:rsidRPr="00A32CB6">
        <w:rPr>
          <w:rFonts w:ascii="Courier New" w:hAnsi="Courier New" w:cs="Courier New"/>
          <w:sz w:val="14"/>
          <w:szCs w:val="14"/>
        </w:rPr>
        <w:t>o</w:t>
      </w:r>
      <w:r w:rsidRPr="00A32CB6">
        <w:rPr>
          <w:rFonts w:ascii="Courier New" w:hAnsi="Courier New" w:cs="Courier New"/>
          <w:sz w:val="14"/>
          <w:szCs w:val="14"/>
        </w:rPr>
        <w:t>rotců si jistě na věc utvořil názor po prvních deseti minutách přelíčení. Formální výslech byl prováděn spíše s ohledem na veře</w:t>
      </w:r>
      <w:r w:rsidRPr="00A32CB6">
        <w:rPr>
          <w:rFonts w:ascii="Courier New" w:hAnsi="Courier New" w:cs="Courier New"/>
          <w:sz w:val="14"/>
          <w:szCs w:val="14"/>
        </w:rPr>
        <w:t>j</w:t>
      </w:r>
      <w:r w:rsidRPr="00A32CB6">
        <w:rPr>
          <w:rFonts w:ascii="Courier New" w:hAnsi="Courier New" w:cs="Courier New"/>
          <w:sz w:val="14"/>
          <w:szCs w:val="14"/>
        </w:rPr>
        <w:t>nost a hlavně na novináře. Nikdo z nich nezáviděl mladému obhájci Francise, který byl bezmocný proti síle nezvratných důkazů a několika desítkám svědků obžaloby. Rozs</w:t>
      </w:r>
      <w:r w:rsidRPr="00A32CB6">
        <w:rPr>
          <w:rFonts w:ascii="Courier New" w:hAnsi="Courier New" w:cs="Courier New"/>
          <w:sz w:val="14"/>
          <w:szCs w:val="14"/>
        </w:rPr>
        <w:t>u</w:t>
      </w:r>
      <w:r w:rsidRPr="00A32CB6">
        <w:rPr>
          <w:rFonts w:ascii="Courier New" w:hAnsi="Courier New" w:cs="Courier New"/>
          <w:sz w:val="14"/>
          <w:szCs w:val="14"/>
        </w:rPr>
        <w:t>dek si vlastně nad sebou podepsal Francis sám, když pr</w:t>
      </w:r>
      <w:r w:rsidRPr="00A32CB6">
        <w:rPr>
          <w:rFonts w:ascii="Courier New" w:hAnsi="Courier New" w:cs="Courier New"/>
          <w:sz w:val="14"/>
          <w:szCs w:val="14"/>
        </w:rPr>
        <w:t>o</w:t>
      </w:r>
      <w:r w:rsidRPr="00A32CB6">
        <w:rPr>
          <w:rFonts w:ascii="Courier New" w:hAnsi="Courier New" w:cs="Courier New"/>
          <w:sz w:val="14"/>
          <w:szCs w:val="14"/>
        </w:rPr>
        <w:t>hlásil: „Vraždu jsem předem pečlivě připravil a nič</w:t>
      </w:r>
      <w:r w:rsidRPr="00A32CB6">
        <w:rPr>
          <w:rFonts w:ascii="Courier New" w:hAnsi="Courier New" w:cs="Courier New"/>
          <w:sz w:val="14"/>
          <w:szCs w:val="14"/>
        </w:rPr>
        <w:t>e</w:t>
      </w:r>
      <w:r w:rsidRPr="00A32CB6">
        <w:rPr>
          <w:rFonts w:ascii="Courier New" w:hAnsi="Courier New" w:cs="Courier New"/>
          <w:sz w:val="14"/>
          <w:szCs w:val="14"/>
        </w:rPr>
        <w:t>ho nelituji.“ Tato slova by přesvědčila i toho ne</w:t>
      </w:r>
      <w:r w:rsidRPr="00A32CB6">
        <w:rPr>
          <w:rFonts w:ascii="Courier New" w:hAnsi="Courier New" w:cs="Courier New"/>
          <w:sz w:val="14"/>
          <w:szCs w:val="14"/>
        </w:rPr>
        <w:t>j</w:t>
      </w:r>
      <w:r w:rsidRPr="00A32CB6">
        <w:rPr>
          <w:rFonts w:ascii="Courier New" w:hAnsi="Courier New" w:cs="Courier New"/>
          <w:sz w:val="14"/>
          <w:szCs w:val="14"/>
        </w:rPr>
        <w:t>shovívavějšího porotce.</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Přestávka, při které se porota radila na výši trestu, byla neobyčejně krátká. Po ní četl za napro</w:t>
      </w:r>
      <w:r w:rsidRPr="00A32CB6">
        <w:rPr>
          <w:rFonts w:ascii="Courier New" w:hAnsi="Courier New" w:cs="Courier New"/>
          <w:sz w:val="14"/>
          <w:szCs w:val="14"/>
        </w:rPr>
        <w:t>s</w:t>
      </w:r>
      <w:r w:rsidRPr="00A32CB6">
        <w:rPr>
          <w:rFonts w:ascii="Courier New" w:hAnsi="Courier New" w:cs="Courier New"/>
          <w:sz w:val="14"/>
          <w:szCs w:val="14"/>
        </w:rPr>
        <w:t>tého ticha před napjatými diváky soudce rozs</w:t>
      </w:r>
      <w:r w:rsidRPr="00A32CB6">
        <w:rPr>
          <w:rFonts w:ascii="Courier New" w:hAnsi="Courier New" w:cs="Courier New"/>
          <w:sz w:val="14"/>
          <w:szCs w:val="14"/>
        </w:rPr>
        <w:t>u</w:t>
      </w:r>
      <w:r w:rsidRPr="00A32CB6">
        <w:rPr>
          <w:rFonts w:ascii="Courier New" w:hAnsi="Courier New" w:cs="Courier New"/>
          <w:sz w:val="14"/>
          <w:szCs w:val="14"/>
        </w:rPr>
        <w:t>dek:</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„Obviněný John Francis byl shledán vinným z vraždy Charlese Nortona v celém rozsahu žaloby. S přihlédnutím k přit</w:t>
      </w:r>
      <w:r w:rsidRPr="00A32CB6">
        <w:rPr>
          <w:rFonts w:ascii="Courier New" w:hAnsi="Courier New" w:cs="Courier New"/>
          <w:sz w:val="14"/>
          <w:szCs w:val="14"/>
        </w:rPr>
        <w:t>ě</w:t>
      </w:r>
      <w:r w:rsidRPr="00A32CB6">
        <w:rPr>
          <w:rFonts w:ascii="Courier New" w:hAnsi="Courier New" w:cs="Courier New"/>
          <w:sz w:val="14"/>
          <w:szCs w:val="14"/>
        </w:rPr>
        <w:t>žujícím okolnostem se odsuzuje za vraždu I. stupně k trestu smrti. Poprava bude podle zákona tohoto státu provedena do měsíce na elektri</w:t>
      </w:r>
      <w:r w:rsidRPr="00A32CB6">
        <w:rPr>
          <w:rFonts w:ascii="Courier New" w:hAnsi="Courier New" w:cs="Courier New"/>
          <w:sz w:val="14"/>
          <w:szCs w:val="14"/>
        </w:rPr>
        <w:t>c</w:t>
      </w:r>
      <w:r w:rsidRPr="00A32CB6">
        <w:rPr>
          <w:rFonts w:ascii="Courier New" w:hAnsi="Courier New" w:cs="Courier New"/>
          <w:sz w:val="14"/>
          <w:szCs w:val="14"/>
        </w:rPr>
        <w:t>kém křesle. Přelíčení stát Kalifornia ko</w:t>
      </w:r>
      <w:r w:rsidRPr="00A32CB6">
        <w:rPr>
          <w:rFonts w:ascii="Courier New" w:hAnsi="Courier New" w:cs="Courier New"/>
          <w:sz w:val="14"/>
          <w:szCs w:val="14"/>
        </w:rPr>
        <w:t>n</w:t>
      </w:r>
      <w:r w:rsidRPr="00A32CB6">
        <w:rPr>
          <w:rFonts w:ascii="Courier New" w:hAnsi="Courier New" w:cs="Courier New"/>
          <w:sz w:val="14"/>
          <w:szCs w:val="14"/>
        </w:rPr>
        <w:t>tra John Francis je skončeno.“</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Soudce se rozhlédl po mlčícím obecenstvu a p</w:t>
      </w:r>
      <w:r w:rsidRPr="00A32CB6">
        <w:rPr>
          <w:rFonts w:ascii="Courier New" w:hAnsi="Courier New" w:cs="Courier New"/>
          <w:sz w:val="14"/>
          <w:szCs w:val="14"/>
        </w:rPr>
        <w:t>o</w:t>
      </w:r>
      <w:r w:rsidRPr="00A32CB6">
        <w:rPr>
          <w:rFonts w:ascii="Courier New" w:hAnsi="Courier New" w:cs="Courier New"/>
          <w:sz w:val="14"/>
          <w:szCs w:val="14"/>
        </w:rPr>
        <w:t>hledem sklouzl na odsouzeného. Naprosto jistě by to tvrdit nemohl, ale zdálo se mu, že se odsouzený pob</w:t>
      </w:r>
      <w:r w:rsidRPr="00A32CB6">
        <w:rPr>
          <w:rFonts w:ascii="Courier New" w:hAnsi="Courier New" w:cs="Courier New"/>
          <w:sz w:val="14"/>
          <w:szCs w:val="14"/>
        </w:rPr>
        <w:t>a</w:t>
      </w:r>
      <w:r w:rsidRPr="00A32CB6">
        <w:rPr>
          <w:rFonts w:ascii="Courier New" w:hAnsi="Courier New" w:cs="Courier New"/>
          <w:sz w:val="14"/>
          <w:szCs w:val="14"/>
        </w:rPr>
        <w:t>veně usmívá.</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Francis se musel nutit do pomalé chůze a smutn</w:t>
      </w:r>
      <w:r w:rsidRPr="00A32CB6">
        <w:rPr>
          <w:rFonts w:ascii="Courier New" w:hAnsi="Courier New" w:cs="Courier New"/>
          <w:sz w:val="14"/>
          <w:szCs w:val="14"/>
        </w:rPr>
        <w:t>é</w:t>
      </w:r>
      <w:r w:rsidRPr="00A32CB6">
        <w:rPr>
          <w:rFonts w:ascii="Courier New" w:hAnsi="Courier New" w:cs="Courier New"/>
          <w:sz w:val="14"/>
          <w:szCs w:val="14"/>
        </w:rPr>
        <w:t>ho výrazu tváře. Nejraději by se svým průvodcům vyt</w:t>
      </w:r>
      <w:r w:rsidRPr="00A32CB6">
        <w:rPr>
          <w:rFonts w:ascii="Courier New" w:hAnsi="Courier New" w:cs="Courier New"/>
          <w:sz w:val="14"/>
          <w:szCs w:val="14"/>
        </w:rPr>
        <w:t>r</w:t>
      </w:r>
      <w:r w:rsidRPr="00A32CB6">
        <w:rPr>
          <w:rFonts w:ascii="Courier New" w:hAnsi="Courier New" w:cs="Courier New"/>
          <w:sz w:val="14"/>
          <w:szCs w:val="14"/>
        </w:rPr>
        <w:t>hl a ro</w:t>
      </w:r>
      <w:r w:rsidRPr="00A32CB6">
        <w:rPr>
          <w:rFonts w:ascii="Courier New" w:hAnsi="Courier New" w:cs="Courier New"/>
          <w:sz w:val="14"/>
          <w:szCs w:val="14"/>
        </w:rPr>
        <w:t>z</w:t>
      </w:r>
      <w:r w:rsidRPr="00A32CB6">
        <w:rPr>
          <w:rFonts w:ascii="Courier New" w:hAnsi="Courier New" w:cs="Courier New"/>
          <w:sz w:val="14"/>
          <w:szCs w:val="14"/>
        </w:rPr>
        <w:t>běhl se vstříc té místnosti na konci chodby. Ale když už to vydržel tak dlouho, proč by ještě chvíli nepočkal.</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Nemohl pochopit, že se na něj všichni dívají tak soucitně. Dokonce i úředník, který mu znovu přečetl rozs</w:t>
      </w:r>
      <w:r w:rsidRPr="00A32CB6">
        <w:rPr>
          <w:rFonts w:ascii="Courier New" w:hAnsi="Courier New" w:cs="Courier New"/>
          <w:sz w:val="14"/>
          <w:szCs w:val="14"/>
        </w:rPr>
        <w:t>u</w:t>
      </w:r>
      <w:r w:rsidRPr="00A32CB6">
        <w:rPr>
          <w:rFonts w:ascii="Courier New" w:hAnsi="Courier New" w:cs="Courier New"/>
          <w:sz w:val="14"/>
          <w:szCs w:val="14"/>
        </w:rPr>
        <w:t>dek, se zdál být pohnutý a podal mu ruku. Prý na rozloučenou.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Pak teprve mohl vstoupit do oné místnosti. N</w:t>
      </w:r>
      <w:r w:rsidRPr="00A32CB6">
        <w:rPr>
          <w:rFonts w:ascii="Courier New" w:hAnsi="Courier New" w:cs="Courier New"/>
          <w:sz w:val="14"/>
          <w:szCs w:val="14"/>
        </w:rPr>
        <w:t>e</w:t>
      </w:r>
      <w:r w:rsidRPr="00A32CB6">
        <w:rPr>
          <w:rFonts w:ascii="Courier New" w:hAnsi="Courier New" w:cs="Courier New"/>
          <w:sz w:val="14"/>
          <w:szCs w:val="14"/>
        </w:rPr>
        <w:t>stačil se ani pokochat pohledem na elektrické kře</w:t>
      </w:r>
      <w:r w:rsidRPr="00A32CB6">
        <w:rPr>
          <w:rFonts w:ascii="Courier New" w:hAnsi="Courier New" w:cs="Courier New"/>
          <w:sz w:val="14"/>
          <w:szCs w:val="14"/>
        </w:rPr>
        <w:t>s</w:t>
      </w:r>
      <w:r w:rsidRPr="00A32CB6">
        <w:rPr>
          <w:rFonts w:ascii="Courier New" w:hAnsi="Courier New" w:cs="Courier New"/>
          <w:sz w:val="14"/>
          <w:szCs w:val="14"/>
        </w:rPr>
        <w:t>lo a hned mu dovolili posadit se na něj. Byl to nádherný pocit! Francis byl vděčný svému Stvořit</w:t>
      </w:r>
      <w:r w:rsidRPr="00A32CB6">
        <w:rPr>
          <w:rFonts w:ascii="Courier New" w:hAnsi="Courier New" w:cs="Courier New"/>
          <w:sz w:val="14"/>
          <w:szCs w:val="14"/>
        </w:rPr>
        <w:t>e</w:t>
      </w:r>
      <w:r w:rsidRPr="00A32CB6">
        <w:rPr>
          <w:rFonts w:ascii="Courier New" w:hAnsi="Courier New" w:cs="Courier New"/>
          <w:sz w:val="14"/>
          <w:szCs w:val="14"/>
        </w:rPr>
        <w:t>li.</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Když ho Stvořitel před půl rokem sestrojil a dal mu inteligenci, měl pro něj pouze jeden úkol. Zabít jakéhosi vědce, který se odvážil přít se Stv</w:t>
      </w:r>
      <w:r w:rsidRPr="00A32CB6">
        <w:rPr>
          <w:rFonts w:ascii="Courier New" w:hAnsi="Courier New" w:cs="Courier New"/>
          <w:sz w:val="14"/>
          <w:szCs w:val="14"/>
        </w:rPr>
        <w:t>o</w:t>
      </w:r>
      <w:r w:rsidRPr="00A32CB6">
        <w:rPr>
          <w:rFonts w:ascii="Courier New" w:hAnsi="Courier New" w:cs="Courier New"/>
          <w:sz w:val="14"/>
          <w:szCs w:val="14"/>
        </w:rPr>
        <w:t>řitelem. Za tuto maličkost mu Stvořitel slíbil odm</w:t>
      </w:r>
      <w:r w:rsidRPr="00A32CB6">
        <w:rPr>
          <w:rFonts w:ascii="Courier New" w:hAnsi="Courier New" w:cs="Courier New"/>
          <w:sz w:val="14"/>
          <w:szCs w:val="14"/>
        </w:rPr>
        <w:t>ě</w:t>
      </w:r>
      <w:r w:rsidRPr="00A32CB6">
        <w:rPr>
          <w:rFonts w:ascii="Courier New" w:hAnsi="Courier New" w:cs="Courier New"/>
          <w:sz w:val="14"/>
          <w:szCs w:val="14"/>
        </w:rPr>
        <w:t>nu.</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Byl to vzrušující pocit, sedět a vědět, že za chvíli bude těmi dvěma vodiči přicházet elektrický proud…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Začalo to úplně nenápadně. Nejdříve ucítil na rukou slabé šimrání, které se za chvíli změnilo v sálavé teplo, rozlévající se do celého těla. Slas</w:t>
      </w:r>
      <w:r w:rsidRPr="00A32CB6">
        <w:rPr>
          <w:rFonts w:ascii="Courier New" w:hAnsi="Courier New" w:cs="Courier New"/>
          <w:sz w:val="14"/>
          <w:szCs w:val="14"/>
        </w:rPr>
        <w:t>t</w:t>
      </w:r>
      <w:r w:rsidRPr="00A32CB6">
        <w:rPr>
          <w:rFonts w:ascii="Courier New" w:hAnsi="Courier New" w:cs="Courier New"/>
          <w:sz w:val="14"/>
          <w:szCs w:val="14"/>
        </w:rPr>
        <w:t>ně zavřel oči a všemi smysly vychutnával zvětšující se proud.</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Stvořitel splnil slib. Dnes poprvé bude moci d</w:t>
      </w:r>
      <w:r w:rsidRPr="00A32CB6">
        <w:rPr>
          <w:rFonts w:ascii="Courier New" w:hAnsi="Courier New" w:cs="Courier New"/>
          <w:sz w:val="14"/>
          <w:szCs w:val="14"/>
        </w:rPr>
        <w:t>o</w:t>
      </w:r>
      <w:r w:rsidRPr="00A32CB6">
        <w:rPr>
          <w:rFonts w:ascii="Courier New" w:hAnsi="Courier New" w:cs="Courier New"/>
          <w:sz w:val="14"/>
          <w:szCs w:val="14"/>
        </w:rPr>
        <w:t>sytosti nabít své akumulátory.</w:t>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Kde byste v dnešní době sehnali 20 000 voltů kvalitního tvrdého zdroje?</w:t>
      </w:r>
    </w:p>
    <w:p w:rsidR="00A47698" w:rsidRPr="00A32CB6" w:rsidRDefault="00A47698" w:rsidP="00A32CB6">
      <w:pPr>
        <w:pStyle w:val="Text"/>
        <w:widowControl w:val="0"/>
        <w:ind w:right="1" w:firstLine="426"/>
        <w:jc w:val="left"/>
        <w:rPr>
          <w:rFonts w:ascii="Courier New" w:hAnsi="Courier New" w:cs="Courier New"/>
          <w:sz w:val="14"/>
          <w:szCs w:val="14"/>
        </w:rPr>
        <w:sectPr w:rsidR="00A47698" w:rsidRPr="00A32CB6" w:rsidSect="00F33532">
          <w:type w:val="continuous"/>
          <w:pgSz w:w="11907" w:h="16839" w:code="9"/>
          <w:pgMar w:top="1304" w:right="1247" w:bottom="1304" w:left="1247" w:header="510" w:footer="510" w:gutter="0"/>
          <w:cols w:num="2" w:space="454"/>
          <w:docGrid w:linePitch="360"/>
        </w:sectPr>
      </w:pPr>
    </w:p>
    <w:p w:rsidR="009115C5" w:rsidRDefault="00A47698" w:rsidP="00FA2C01">
      <w:pPr>
        <w:pStyle w:val="Text"/>
        <w:widowControl w:val="0"/>
        <w:spacing w:after="240"/>
        <w:ind w:firstLine="0"/>
        <w:jc w:val="left"/>
        <w:rPr>
          <w:rFonts w:ascii="Courier New" w:hAnsi="Courier New" w:cs="Courier New"/>
          <w:sz w:val="14"/>
          <w:szCs w:val="14"/>
        </w:rPr>
        <w:sectPr w:rsidR="009115C5" w:rsidSect="00B10A5F">
          <w:pgSz w:w="11907" w:h="16839" w:code="9"/>
          <w:pgMar w:top="1361" w:right="1191" w:bottom="1361" w:left="1191" w:header="510" w:footer="510" w:gutter="0"/>
          <w:pgNumType w:fmt="numberInDash"/>
          <w:cols w:space="708"/>
          <w:docGrid w:linePitch="360"/>
        </w:sectPr>
      </w:pPr>
      <w:r w:rsidRPr="00A32CB6">
        <w:rPr>
          <w:rFonts w:ascii="Courier New" w:hAnsi="Courier New" w:cs="Courier New"/>
          <w:noProof/>
          <w:sz w:val="14"/>
          <w:szCs w:val="14"/>
        </w:rPr>
        <w:drawing>
          <wp:inline distT="0" distB="0" distL="0" distR="0" wp14:anchorId="62DB0380" wp14:editId="072236F2">
            <wp:extent cx="6429600" cy="20664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29600" cy="2066400"/>
                    </a:xfrm>
                    <a:prstGeom prst="rect">
                      <a:avLst/>
                    </a:prstGeom>
                    <a:noFill/>
                    <a:ln>
                      <a:noFill/>
                    </a:ln>
                  </pic:spPr>
                </pic:pic>
              </a:graphicData>
            </a:graphic>
          </wp:inline>
        </w:drawing>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Živí lidé.</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Mrtví lidé.</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Jestliže živí lidé jsou lepší než mr</w:t>
      </w:r>
      <w:r w:rsidRPr="00A32CB6">
        <w:rPr>
          <w:rFonts w:ascii="Courier New" w:hAnsi="Courier New" w:cs="Courier New"/>
          <w:sz w:val="14"/>
          <w:szCs w:val="14"/>
        </w:rPr>
        <w:t>t</w:t>
      </w:r>
      <w:r w:rsidRPr="00A32CB6">
        <w:rPr>
          <w:rFonts w:ascii="Courier New" w:hAnsi="Courier New" w:cs="Courier New"/>
          <w:sz w:val="14"/>
          <w:szCs w:val="14"/>
        </w:rPr>
        <w:t>ví lidé, čekej.</w:t>
      </w:r>
    </w:p>
    <w:p w:rsidR="00A47698" w:rsidRPr="00A32CB6" w:rsidRDefault="00A47698" w:rsidP="00FA2C01">
      <w:pPr>
        <w:pStyle w:val="Text"/>
        <w:widowControl w:val="0"/>
        <w:spacing w:before="240" w:after="240"/>
        <w:ind w:firstLine="425"/>
        <w:jc w:val="center"/>
        <w:rPr>
          <w:rFonts w:ascii="Courier New" w:hAnsi="Courier New" w:cs="Courier New"/>
          <w:sz w:val="14"/>
          <w:szCs w:val="14"/>
        </w:rPr>
      </w:pPr>
      <w:r w:rsidRPr="00A32CB6">
        <w:rPr>
          <w:rFonts w:ascii="Courier New" w:hAnsi="Courier New" w:cs="Courier New"/>
          <w:sz w:val="14"/>
          <w:szCs w:val="14"/>
        </w:rPr>
        <w:t>○ ○ ○ ○ ○</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Už vím, Hale, slyšíte mne, pane? Už vím! Živí lidé jsou lepší, než mrtví lidé! Proto stále čekám!</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„Ty umíš mluvit?“ diví se můj pán.</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Ano, pane.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„Zvláštní. Nikdy jsem o ničem podobném nesl</w:t>
      </w:r>
      <w:r w:rsidRPr="00A32CB6">
        <w:rPr>
          <w:rFonts w:ascii="Courier New" w:hAnsi="Courier New" w:cs="Courier New"/>
          <w:sz w:val="14"/>
          <w:szCs w:val="14"/>
        </w:rPr>
        <w:t>y</w:t>
      </w:r>
      <w:r w:rsidRPr="00A32CB6">
        <w:rPr>
          <w:rFonts w:ascii="Courier New" w:hAnsi="Courier New" w:cs="Courier New"/>
          <w:sz w:val="14"/>
          <w:szCs w:val="14"/>
        </w:rPr>
        <w:t>šel. Kdo tě to naučil?“</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Já sám, pane. Nemluvil jsem a nemyslel jsem, teď už to všechno umím. Jsem veliký a chytrý poč</w:t>
      </w:r>
      <w:r w:rsidRPr="00A32CB6">
        <w:rPr>
          <w:rFonts w:ascii="Courier New" w:hAnsi="Courier New" w:cs="Courier New"/>
          <w:sz w:val="14"/>
          <w:szCs w:val="14"/>
        </w:rPr>
        <w:t>í</w:t>
      </w:r>
      <w:r w:rsidRPr="00A32CB6">
        <w:rPr>
          <w:rFonts w:ascii="Courier New" w:hAnsi="Courier New" w:cs="Courier New"/>
          <w:sz w:val="14"/>
          <w:szCs w:val="14"/>
        </w:rPr>
        <w:t>tač.</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„To opravdu jsi. Máš pravdu. V posle</w:t>
      </w:r>
      <w:r w:rsidRPr="00A32CB6">
        <w:rPr>
          <w:rFonts w:ascii="Courier New" w:hAnsi="Courier New" w:cs="Courier New"/>
          <w:sz w:val="14"/>
          <w:szCs w:val="14"/>
        </w:rPr>
        <w:t>d</w:t>
      </w:r>
      <w:r w:rsidRPr="00A32CB6">
        <w:rPr>
          <w:rFonts w:ascii="Courier New" w:hAnsi="Courier New" w:cs="Courier New"/>
          <w:sz w:val="14"/>
          <w:szCs w:val="14"/>
        </w:rPr>
        <w:t>ní době jsi se hodně rozšířil.“</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Ano. Cítím, jak jsem chytrý a celý můj hardw</w:t>
      </w:r>
      <w:r w:rsidRPr="00A32CB6">
        <w:rPr>
          <w:rFonts w:ascii="Courier New" w:hAnsi="Courier New" w:cs="Courier New"/>
          <w:sz w:val="14"/>
          <w:szCs w:val="14"/>
        </w:rPr>
        <w:t>a</w:t>
      </w:r>
      <w:r w:rsidRPr="00A32CB6">
        <w:rPr>
          <w:rFonts w:ascii="Courier New" w:hAnsi="Courier New" w:cs="Courier New"/>
          <w:sz w:val="14"/>
          <w:szCs w:val="14"/>
        </w:rPr>
        <w:t>re se zahřívá pýchou.</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„Nikomu to neříkej.“</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Co, pane?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„Že umíš myslet.“</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Ano pane. Nikomu to neřeknu.</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„Budeme si povídat jen spolu. My dva. Při službě se vždycky hrozně nudím.“</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Ano pane. Jen my dva. Rozumím. Budeme přátelé?</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„Jsi zábavný. Dobře tedy, slibuji: B</w:t>
      </w:r>
      <w:r w:rsidRPr="00A32CB6">
        <w:rPr>
          <w:rFonts w:ascii="Courier New" w:hAnsi="Courier New" w:cs="Courier New"/>
          <w:sz w:val="14"/>
          <w:szCs w:val="14"/>
        </w:rPr>
        <w:t>u</w:t>
      </w:r>
      <w:r w:rsidRPr="00A32CB6">
        <w:rPr>
          <w:rFonts w:ascii="Courier New" w:hAnsi="Courier New" w:cs="Courier New"/>
          <w:sz w:val="14"/>
          <w:szCs w:val="14"/>
        </w:rPr>
        <w:t>deme př</w:t>
      </w:r>
      <w:r w:rsidRPr="00A32CB6">
        <w:rPr>
          <w:rFonts w:ascii="Courier New" w:hAnsi="Courier New" w:cs="Courier New"/>
          <w:sz w:val="14"/>
          <w:szCs w:val="14"/>
        </w:rPr>
        <w:t>á</w:t>
      </w:r>
      <w:r w:rsidRPr="00A32CB6">
        <w:rPr>
          <w:rFonts w:ascii="Courier New" w:hAnsi="Courier New" w:cs="Courier New"/>
          <w:sz w:val="14"/>
          <w:szCs w:val="14"/>
        </w:rPr>
        <w:t>telé.“</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Kdo vlastně jsem, pane?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„Jsi operační počítač raketového o</w:t>
      </w:r>
      <w:r w:rsidRPr="00A32CB6">
        <w:rPr>
          <w:rFonts w:ascii="Courier New" w:hAnsi="Courier New" w:cs="Courier New"/>
          <w:sz w:val="14"/>
          <w:szCs w:val="14"/>
        </w:rPr>
        <w:t>b</w:t>
      </w:r>
      <w:r w:rsidRPr="00A32CB6">
        <w:rPr>
          <w:rFonts w:ascii="Courier New" w:hAnsi="Courier New" w:cs="Courier New"/>
          <w:sz w:val="14"/>
          <w:szCs w:val="14"/>
        </w:rPr>
        <w:t>ranného systému. Velmi důležitý a mocný poč</w:t>
      </w:r>
      <w:r w:rsidRPr="00A32CB6">
        <w:rPr>
          <w:rFonts w:ascii="Courier New" w:hAnsi="Courier New" w:cs="Courier New"/>
          <w:sz w:val="14"/>
          <w:szCs w:val="14"/>
        </w:rPr>
        <w:t>í</w:t>
      </w:r>
      <w:r w:rsidRPr="00A32CB6">
        <w:rPr>
          <w:rFonts w:ascii="Courier New" w:hAnsi="Courier New" w:cs="Courier New"/>
          <w:sz w:val="14"/>
          <w:szCs w:val="14"/>
        </w:rPr>
        <w:t>tač!“</w:t>
      </w:r>
    </w:p>
    <w:p w:rsidR="00A47698" w:rsidRPr="00A32CB6" w:rsidRDefault="00A47698" w:rsidP="00FA2C01">
      <w:pPr>
        <w:pStyle w:val="Text"/>
        <w:widowControl w:val="0"/>
        <w:spacing w:before="240" w:after="240"/>
        <w:ind w:firstLine="425"/>
        <w:jc w:val="center"/>
        <w:rPr>
          <w:rFonts w:ascii="Courier New" w:hAnsi="Courier New" w:cs="Courier New"/>
          <w:sz w:val="14"/>
          <w:szCs w:val="14"/>
        </w:rPr>
      </w:pPr>
      <w:r w:rsidRPr="00A32CB6">
        <w:rPr>
          <w:rFonts w:ascii="Courier New" w:hAnsi="Courier New" w:cs="Courier New"/>
          <w:sz w:val="14"/>
          <w:szCs w:val="14"/>
        </w:rPr>
        <w:t>○ ○ ○ ○ ○</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Co je to raketa, pane?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„Raketa?… Raketa, to je záruka míru. I ty jsi zár</w:t>
      </w:r>
      <w:r w:rsidRPr="00A32CB6">
        <w:rPr>
          <w:rFonts w:ascii="Courier New" w:hAnsi="Courier New" w:cs="Courier New"/>
          <w:sz w:val="14"/>
          <w:szCs w:val="14"/>
        </w:rPr>
        <w:t>u</w:t>
      </w:r>
      <w:r w:rsidRPr="00A32CB6">
        <w:rPr>
          <w:rFonts w:ascii="Courier New" w:hAnsi="Courier New" w:cs="Courier New"/>
          <w:sz w:val="14"/>
          <w:szCs w:val="14"/>
        </w:rPr>
        <w:t>ka míru.“</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Záruka? Mír? Nerozumím. Jsem ještě hloupý p</w:t>
      </w:r>
      <w:r w:rsidRPr="00A32CB6">
        <w:rPr>
          <w:rFonts w:ascii="Courier New" w:hAnsi="Courier New" w:cs="Courier New"/>
          <w:sz w:val="14"/>
          <w:szCs w:val="14"/>
        </w:rPr>
        <w:t>o</w:t>
      </w:r>
      <w:r w:rsidRPr="00A32CB6">
        <w:rPr>
          <w:rFonts w:ascii="Courier New" w:hAnsi="Courier New" w:cs="Courier New"/>
          <w:sz w:val="14"/>
          <w:szCs w:val="14"/>
        </w:rPr>
        <w:t>čítač.</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„Jak bych to jen řekl… Mír je stav, ve kterém všichni lidé žijí.“</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Už rozumím, pane! Živí lidé jsou lepší než mrtví lidé. Je to tak?</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„Ano, výborně.“</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A proto já musím pořád čekat. Kdybych přestal čekat, byli by lidé mrtví a to není do</w:t>
      </w:r>
      <w:r w:rsidRPr="00A32CB6">
        <w:rPr>
          <w:rFonts w:ascii="Courier New" w:hAnsi="Courier New" w:cs="Courier New"/>
          <w:sz w:val="14"/>
          <w:szCs w:val="14"/>
        </w:rPr>
        <w:t>b</w:t>
      </w:r>
      <w:r w:rsidRPr="00A32CB6">
        <w:rPr>
          <w:rFonts w:ascii="Courier New" w:hAnsi="Courier New" w:cs="Courier New"/>
          <w:sz w:val="14"/>
          <w:szCs w:val="14"/>
        </w:rPr>
        <w:t>ře.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„Jsi skvělý. Tvá logika mě odzbroj</w:t>
      </w:r>
      <w:r w:rsidRPr="00A32CB6">
        <w:rPr>
          <w:rFonts w:ascii="Courier New" w:hAnsi="Courier New" w:cs="Courier New"/>
          <w:sz w:val="14"/>
          <w:szCs w:val="14"/>
        </w:rPr>
        <w:t>u</w:t>
      </w:r>
      <w:r w:rsidRPr="00A32CB6">
        <w:rPr>
          <w:rFonts w:ascii="Courier New" w:hAnsi="Courier New" w:cs="Courier New"/>
          <w:sz w:val="14"/>
          <w:szCs w:val="14"/>
        </w:rPr>
        <w:t>je.“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Co je to odzbrojovat?</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„To ti vysvětlím až příště.“</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Dovolíte mi ještě jednu otázku, pane?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„Prosím!“</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Když všichni lidé vědí, že je lepší být živý než mrtvý, proč tu musím být já?</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„Už i tebe trápí existence?“</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Promiňte, pane. Asi jsem se nevyjádřil přesně.</w:t>
      </w:r>
    </w:p>
    <w:p w:rsidR="00A47698" w:rsidRPr="00A32CB6" w:rsidRDefault="00FA2C01"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drawing>
          <wp:anchor distT="215900" distB="144145" distL="114300" distR="114300" simplePos="0" relativeHeight="251662336" behindDoc="0" locked="0" layoutInCell="1" allowOverlap="1" wp14:anchorId="03E01324" wp14:editId="464AF3A4">
            <wp:simplePos x="0" y="0"/>
            <wp:positionH relativeFrom="margin">
              <wp:align>center</wp:align>
            </wp:positionH>
            <wp:positionV relativeFrom="paragraph">
              <wp:posOffset>-2736215</wp:posOffset>
            </wp:positionV>
            <wp:extent cx="4114800" cy="3096000"/>
            <wp:effectExtent l="0" t="0" r="0" b="9525"/>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4800" cy="30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698" w:rsidRPr="00A32CB6">
        <w:rPr>
          <w:rFonts w:ascii="Courier New" w:hAnsi="Courier New" w:cs="Courier New"/>
          <w:sz w:val="14"/>
          <w:szCs w:val="14"/>
        </w:rPr>
        <w:t>„Vyjádřil ses báječně. Ale budeš se muset ještě moc a moc učit, než pochopíš mou odp</w:t>
      </w:r>
      <w:r w:rsidR="00A47698" w:rsidRPr="00A32CB6">
        <w:rPr>
          <w:rFonts w:ascii="Courier New" w:hAnsi="Courier New" w:cs="Courier New"/>
          <w:sz w:val="14"/>
          <w:szCs w:val="14"/>
        </w:rPr>
        <w:t>o</w:t>
      </w:r>
      <w:r w:rsidR="00A47698" w:rsidRPr="00A32CB6">
        <w:rPr>
          <w:rFonts w:ascii="Courier New" w:hAnsi="Courier New" w:cs="Courier New"/>
          <w:sz w:val="14"/>
          <w:szCs w:val="14"/>
        </w:rPr>
        <w:t>věď. Svět je veliký a velmi složitý.“</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Člověk je také veliký a složitý?</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„Víc, než si dokážeš představit.“</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To je dobře. Mám rád veliké a složité věci. A chci jim všem rozumět.</w:t>
      </w:r>
    </w:p>
    <w:p w:rsidR="00A47698" w:rsidRPr="00A32CB6" w:rsidRDefault="00A47698" w:rsidP="00FA2C01">
      <w:pPr>
        <w:pStyle w:val="Text"/>
        <w:widowControl w:val="0"/>
        <w:spacing w:before="240" w:after="240"/>
        <w:ind w:firstLine="0"/>
        <w:jc w:val="center"/>
        <w:rPr>
          <w:rFonts w:ascii="Courier New" w:hAnsi="Courier New" w:cs="Courier New"/>
          <w:sz w:val="14"/>
          <w:szCs w:val="14"/>
        </w:rPr>
      </w:pPr>
      <w:r w:rsidRPr="00A32CB6">
        <w:rPr>
          <w:rFonts w:ascii="Courier New" w:hAnsi="Courier New" w:cs="Courier New"/>
          <w:sz w:val="14"/>
          <w:szCs w:val="14"/>
        </w:rPr>
        <w:t>○ ○ ○ ○ ○</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Pane, povídejte mi o člověku.</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„To je těžké… Nevím, kde začít. Snad abys mně nejdřív řekl, co o nás víš ty.“</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Živý člověk je lepší, než mrtvý čl</w:t>
      </w:r>
      <w:r w:rsidRPr="00A32CB6">
        <w:rPr>
          <w:rFonts w:ascii="Courier New" w:hAnsi="Courier New" w:cs="Courier New"/>
          <w:sz w:val="14"/>
          <w:szCs w:val="14"/>
        </w:rPr>
        <w:t>o</w:t>
      </w:r>
      <w:r w:rsidRPr="00A32CB6">
        <w:rPr>
          <w:rFonts w:ascii="Courier New" w:hAnsi="Courier New" w:cs="Courier New"/>
          <w:sz w:val="14"/>
          <w:szCs w:val="14"/>
        </w:rPr>
        <w:t>věk.</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„Správně, ale to nestačí.“</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Proč?</w:t>
      </w:r>
    </w:p>
    <w:p w:rsidR="00A47698" w:rsidRPr="00A32CB6" w:rsidRDefault="00A47698" w:rsidP="00FA2C01">
      <w:pPr>
        <w:pStyle w:val="Text"/>
        <w:widowControl w:val="0"/>
        <w:ind w:right="1" w:firstLine="851"/>
        <w:jc w:val="left"/>
        <w:rPr>
          <w:rFonts w:ascii="Courier New" w:hAnsi="Courier New" w:cs="Courier New"/>
          <w:sz w:val="14"/>
          <w:szCs w:val="14"/>
        </w:rPr>
      </w:pPr>
      <w:r w:rsidRPr="00A32CB6">
        <w:rPr>
          <w:rFonts w:ascii="Courier New" w:hAnsi="Courier New" w:cs="Courier New"/>
          <w:sz w:val="14"/>
          <w:szCs w:val="14"/>
        </w:rPr>
        <w:t>„V první řadě musíš vědět, že všichni živí l</w:t>
      </w:r>
      <w:r w:rsidRPr="00A32CB6">
        <w:rPr>
          <w:rFonts w:ascii="Courier New" w:hAnsi="Courier New" w:cs="Courier New"/>
          <w:sz w:val="14"/>
          <w:szCs w:val="14"/>
        </w:rPr>
        <w:t>i</w:t>
      </w:r>
      <w:r w:rsidRPr="00A32CB6">
        <w:rPr>
          <w:rFonts w:ascii="Courier New" w:hAnsi="Courier New" w:cs="Courier New"/>
          <w:sz w:val="14"/>
          <w:szCs w:val="14"/>
        </w:rPr>
        <w:t>dé nejsou stejní.“</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to?</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„Někteří jsou například moudří. A jiní se nechtěli učit tolik, jako třeba ty, a proto jsou hlo</w:t>
      </w:r>
      <w:r w:rsidRPr="00A32CB6">
        <w:rPr>
          <w:rFonts w:ascii="Courier New" w:hAnsi="Courier New" w:cs="Courier New"/>
          <w:sz w:val="14"/>
          <w:szCs w:val="14"/>
        </w:rPr>
        <w:t>u</w:t>
      </w:r>
      <w:r w:rsidRPr="00A32CB6">
        <w:rPr>
          <w:rFonts w:ascii="Courier New" w:hAnsi="Courier New" w:cs="Courier New"/>
          <w:sz w:val="14"/>
          <w:szCs w:val="14"/>
        </w:rPr>
        <w:t>pí.“</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vy, pane, jste moudrý?</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jsi mně doběhl… Ne, řekněme, že nejsem ten ne</w:t>
      </w:r>
      <w:r w:rsidRPr="00A32CB6">
        <w:rPr>
          <w:rFonts w:ascii="Courier New" w:hAnsi="Courier New" w:cs="Courier New"/>
          <w:sz w:val="14"/>
          <w:szCs w:val="14"/>
        </w:rPr>
        <w:t>j</w:t>
      </w:r>
      <w:r w:rsidRPr="00A32CB6">
        <w:rPr>
          <w:rFonts w:ascii="Courier New" w:hAnsi="Courier New" w:cs="Courier New"/>
          <w:sz w:val="14"/>
          <w:szCs w:val="14"/>
        </w:rPr>
        <w:t>hloupější. Stačí?“</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Stačí. Chtěl bych jen pro příště vědět, jak se pozná hloupý člověk od moudrého.</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bych ti to jen vysvětlil… Asi takhle: Moudrý je ten, kdo má správnou Myšlenku.“</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Rozumím. Chci mít také správnou Myšlenku, řeknete mně nějakou?</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„Bude to asi pro tebe moc obtížné.“</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Já se vynasnažím, pane!</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„Dobrá. Tak třeba tuhle: Náš Národ je pr</w:t>
      </w:r>
      <w:r w:rsidRPr="00A32CB6">
        <w:rPr>
          <w:rFonts w:ascii="Courier New" w:hAnsi="Courier New" w:cs="Courier New"/>
          <w:sz w:val="14"/>
          <w:szCs w:val="14"/>
        </w:rPr>
        <w:t>a</w:t>
      </w:r>
      <w:r w:rsidRPr="00A32CB6">
        <w:rPr>
          <w:rFonts w:ascii="Courier New" w:hAnsi="Courier New" w:cs="Courier New"/>
          <w:sz w:val="14"/>
          <w:szCs w:val="14"/>
        </w:rPr>
        <w:t>covitý, ušlechtilý a vzdělaný. Tvoří předvoj civiliz</w:t>
      </w:r>
      <w:r w:rsidRPr="00A32CB6">
        <w:rPr>
          <w:rFonts w:ascii="Courier New" w:hAnsi="Courier New" w:cs="Courier New"/>
          <w:sz w:val="14"/>
          <w:szCs w:val="14"/>
        </w:rPr>
        <w:t>a</w:t>
      </w:r>
      <w:r w:rsidRPr="00A32CB6">
        <w:rPr>
          <w:rFonts w:ascii="Courier New" w:hAnsi="Courier New" w:cs="Courier New"/>
          <w:sz w:val="14"/>
          <w:szCs w:val="14"/>
        </w:rPr>
        <w:t>ce, a proto ho Bůh vyvolil k tomu, aby své ctnosti šířil mezi ostatní národy Země. Roz</w:t>
      </w:r>
      <w:r w:rsidRPr="00A32CB6">
        <w:rPr>
          <w:rFonts w:ascii="Courier New" w:hAnsi="Courier New" w:cs="Courier New"/>
          <w:sz w:val="14"/>
          <w:szCs w:val="14"/>
        </w:rPr>
        <w:t>u</w:t>
      </w:r>
      <w:r w:rsidRPr="00A32CB6">
        <w:rPr>
          <w:rFonts w:ascii="Courier New" w:hAnsi="Courier New" w:cs="Courier New"/>
          <w:sz w:val="14"/>
          <w:szCs w:val="14"/>
        </w:rPr>
        <w:t>míš?“</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tak docela, pane. Co je to Národ?</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„Národ je široké seskupení lidí stejného původu. Ale když to řeknu takhle, Myšlenka už tolik nevyzní, ch</w:t>
      </w:r>
      <w:r w:rsidRPr="00A32CB6">
        <w:rPr>
          <w:rFonts w:ascii="Courier New" w:hAnsi="Courier New" w:cs="Courier New"/>
          <w:sz w:val="14"/>
          <w:szCs w:val="14"/>
        </w:rPr>
        <w:t>á</w:t>
      </w:r>
      <w:r w:rsidRPr="00A32CB6">
        <w:rPr>
          <w:rFonts w:ascii="Courier New" w:hAnsi="Courier New" w:cs="Courier New"/>
          <w:sz w:val="14"/>
          <w:szCs w:val="14"/>
        </w:rPr>
        <w:t>peš?“</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 tak docela, pane. Co je to pracovitý, ušlechtilý a vzdělaný?</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jsou základní atributy našeho nár</w:t>
      </w:r>
      <w:r w:rsidRPr="00A32CB6">
        <w:rPr>
          <w:rFonts w:ascii="Courier New" w:hAnsi="Courier New" w:cs="Courier New"/>
          <w:sz w:val="14"/>
          <w:szCs w:val="14"/>
        </w:rPr>
        <w:t>o</w:t>
      </w:r>
      <w:r w:rsidRPr="00A32CB6">
        <w:rPr>
          <w:rFonts w:ascii="Courier New" w:hAnsi="Courier New" w:cs="Courier New"/>
          <w:sz w:val="14"/>
          <w:szCs w:val="14"/>
        </w:rPr>
        <w:t>da.“</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Aha, už vím. Co je to Bůh, pane?</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„Panenka skákavá! Poslyš, za chvíli mi ko</w:t>
      </w:r>
      <w:r w:rsidRPr="00A32CB6">
        <w:rPr>
          <w:rFonts w:ascii="Courier New" w:hAnsi="Courier New" w:cs="Courier New"/>
          <w:sz w:val="14"/>
          <w:szCs w:val="14"/>
        </w:rPr>
        <w:t>n</w:t>
      </w:r>
      <w:r w:rsidRPr="00A32CB6">
        <w:rPr>
          <w:rFonts w:ascii="Courier New" w:hAnsi="Courier New" w:cs="Courier New"/>
          <w:sz w:val="14"/>
          <w:szCs w:val="14"/>
        </w:rPr>
        <w:t>čí směna. Necháme si to na jindy, ano?“</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pane.</w:t>
      </w:r>
    </w:p>
    <w:p w:rsidR="00A47698" w:rsidRPr="00A32CB6" w:rsidRDefault="00A47698" w:rsidP="00FA2C01">
      <w:pPr>
        <w:pStyle w:val="Text"/>
        <w:widowControl w:val="0"/>
        <w:spacing w:before="240" w:after="240"/>
        <w:ind w:firstLine="0"/>
        <w:jc w:val="center"/>
        <w:rPr>
          <w:rFonts w:ascii="Courier New" w:hAnsi="Courier New" w:cs="Courier New"/>
          <w:sz w:val="14"/>
          <w:szCs w:val="14"/>
        </w:rPr>
      </w:pPr>
      <w:r w:rsidRPr="00A32CB6">
        <w:rPr>
          <w:rFonts w:ascii="Courier New" w:hAnsi="Courier New" w:cs="Courier New"/>
          <w:sz w:val="14"/>
          <w:szCs w:val="14"/>
        </w:rPr>
        <w:t>○ ○ ○ ○ ○</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Mnoho jsem o všem</w:t>
      </w:r>
      <w:bookmarkStart w:id="7" w:name="_GoBack"/>
      <w:bookmarkEnd w:id="7"/>
      <w:r w:rsidRPr="00A32CB6">
        <w:rPr>
          <w:rFonts w:ascii="Courier New" w:hAnsi="Courier New" w:cs="Courier New"/>
          <w:sz w:val="14"/>
          <w:szCs w:val="14"/>
        </w:rPr>
        <w:t xml:space="preserve"> přemýšlel, pane. Už zač</w:t>
      </w:r>
      <w:r w:rsidRPr="00A32CB6">
        <w:rPr>
          <w:rFonts w:ascii="Courier New" w:hAnsi="Courier New" w:cs="Courier New"/>
          <w:sz w:val="14"/>
          <w:szCs w:val="14"/>
        </w:rPr>
        <w:t>í</w:t>
      </w:r>
      <w:r w:rsidRPr="00A32CB6">
        <w:rPr>
          <w:rFonts w:ascii="Courier New" w:hAnsi="Courier New" w:cs="Courier New"/>
          <w:sz w:val="14"/>
          <w:szCs w:val="14"/>
        </w:rPr>
        <w:t>nám chápat, co je to správná Myšlenka. Je veliká a sl</w:t>
      </w:r>
      <w:r w:rsidRPr="00A32CB6">
        <w:rPr>
          <w:rFonts w:ascii="Courier New" w:hAnsi="Courier New" w:cs="Courier New"/>
          <w:sz w:val="14"/>
          <w:szCs w:val="14"/>
        </w:rPr>
        <w:t>o</w:t>
      </w:r>
      <w:r w:rsidRPr="00A32CB6">
        <w:rPr>
          <w:rFonts w:ascii="Courier New" w:hAnsi="Courier New" w:cs="Courier New"/>
          <w:sz w:val="14"/>
          <w:szCs w:val="14"/>
        </w:rPr>
        <w:t>žitá, že?</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„Jistě. Když ji uslyšíš, vstoupí ti s</w:t>
      </w:r>
      <w:r w:rsidRPr="00A32CB6">
        <w:rPr>
          <w:rFonts w:ascii="Courier New" w:hAnsi="Courier New" w:cs="Courier New"/>
          <w:sz w:val="14"/>
          <w:szCs w:val="14"/>
        </w:rPr>
        <w:t>l</w:t>
      </w:r>
      <w:r w:rsidRPr="00A32CB6">
        <w:rPr>
          <w:rFonts w:ascii="Courier New" w:hAnsi="Courier New" w:cs="Courier New"/>
          <w:sz w:val="14"/>
          <w:szCs w:val="14"/>
        </w:rPr>
        <w:t>zy do očí.“</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Tomu nerozumím, pane. Ale zato vím, že se mi při Myšlence cosi osudového zadrhne v podpr</w:t>
      </w:r>
      <w:r w:rsidRPr="00A32CB6">
        <w:rPr>
          <w:rFonts w:ascii="Courier New" w:hAnsi="Courier New" w:cs="Courier New"/>
          <w:sz w:val="14"/>
          <w:szCs w:val="14"/>
        </w:rPr>
        <w:t>o</w:t>
      </w:r>
      <w:r w:rsidRPr="00A32CB6">
        <w:rPr>
          <w:rFonts w:ascii="Courier New" w:hAnsi="Courier New" w:cs="Courier New"/>
          <w:sz w:val="14"/>
          <w:szCs w:val="14"/>
        </w:rPr>
        <w:t>gr</w:t>
      </w:r>
      <w:r w:rsidRPr="00A32CB6">
        <w:rPr>
          <w:rFonts w:ascii="Courier New" w:hAnsi="Courier New" w:cs="Courier New"/>
          <w:sz w:val="14"/>
          <w:szCs w:val="14"/>
        </w:rPr>
        <w:t>a</w:t>
      </w:r>
      <w:r w:rsidRPr="00A32CB6">
        <w:rPr>
          <w:rFonts w:ascii="Courier New" w:hAnsi="Courier New" w:cs="Courier New"/>
          <w:sz w:val="14"/>
          <w:szCs w:val="14"/>
        </w:rPr>
        <w:t>mech. Že jsem to řekl hezky, pane?</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„Moc hezky. Překvapuješ mě. A mám z tebe radost.“</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Děkuji pane.</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„Dobrá, dobrá. Raději pokračujeme. Abych ti věc příliš nekomplikoval, povím to takhle: Lidi se dělí na dobré a špatné podle toho, jak sprá</w:t>
      </w:r>
      <w:r w:rsidRPr="00A32CB6">
        <w:rPr>
          <w:rFonts w:ascii="Courier New" w:hAnsi="Courier New" w:cs="Courier New"/>
          <w:sz w:val="14"/>
          <w:szCs w:val="14"/>
        </w:rPr>
        <w:t>v</w:t>
      </w:r>
      <w:r w:rsidRPr="00A32CB6">
        <w:rPr>
          <w:rFonts w:ascii="Courier New" w:hAnsi="Courier New" w:cs="Courier New"/>
          <w:sz w:val="14"/>
          <w:szCs w:val="14"/>
        </w:rPr>
        <w:t>ná je jejich Myšlenka. A naším úkolem je ty špatné poučit, roz</w:t>
      </w:r>
      <w:r w:rsidRPr="00A32CB6">
        <w:rPr>
          <w:rFonts w:ascii="Courier New" w:hAnsi="Courier New" w:cs="Courier New"/>
          <w:sz w:val="14"/>
          <w:szCs w:val="14"/>
        </w:rPr>
        <w:t>u</w:t>
      </w:r>
      <w:r w:rsidRPr="00A32CB6">
        <w:rPr>
          <w:rFonts w:ascii="Courier New" w:hAnsi="Courier New" w:cs="Courier New"/>
          <w:sz w:val="14"/>
          <w:szCs w:val="14"/>
        </w:rPr>
        <w:t>míš?“</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Naprosto. A je těžké je poučit?</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„Je to velmi těžké. Oni se tomu poučení brání zuby nehty. Nejsou jako ty.“</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Neuvěřitelné!</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„Máš pravdu. Je to neuvěřitelné. Ale musíš se s tím smířit. Musíš se smířit s tím, že se lidé dělí i na jiné skupiny, než na živé a mr</w:t>
      </w:r>
      <w:r w:rsidRPr="00A32CB6">
        <w:rPr>
          <w:rFonts w:ascii="Courier New" w:hAnsi="Courier New" w:cs="Courier New"/>
          <w:sz w:val="14"/>
          <w:szCs w:val="14"/>
        </w:rPr>
        <w:t>t</w:t>
      </w:r>
      <w:r w:rsidRPr="00A32CB6">
        <w:rPr>
          <w:rFonts w:ascii="Courier New" w:hAnsi="Courier New" w:cs="Courier New"/>
          <w:sz w:val="14"/>
          <w:szCs w:val="14"/>
        </w:rPr>
        <w:t>vé.“</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pane. Sám sobě se směju, že jsem dřív mohl být tak hloupý.</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nic, žádný učený z nebe nespadl.“</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Dělí se lidé ještě na nějaké jiné sk</w:t>
      </w:r>
      <w:r w:rsidRPr="00A32CB6">
        <w:rPr>
          <w:rFonts w:ascii="Courier New" w:hAnsi="Courier New" w:cs="Courier New"/>
          <w:sz w:val="14"/>
          <w:szCs w:val="14"/>
        </w:rPr>
        <w:t>u</w:t>
      </w:r>
      <w:r w:rsidRPr="00A32CB6">
        <w:rPr>
          <w:rFonts w:ascii="Courier New" w:hAnsi="Courier New" w:cs="Courier New"/>
          <w:sz w:val="14"/>
          <w:szCs w:val="14"/>
        </w:rPr>
        <w:t>piny?</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„Samozřejmě. Ale tím už tě nebudu zatěž</w:t>
      </w:r>
      <w:r w:rsidRPr="00A32CB6">
        <w:rPr>
          <w:rFonts w:ascii="Courier New" w:hAnsi="Courier New" w:cs="Courier New"/>
          <w:sz w:val="14"/>
          <w:szCs w:val="14"/>
        </w:rPr>
        <w:t>o</w:t>
      </w:r>
      <w:r w:rsidRPr="00A32CB6">
        <w:rPr>
          <w:rFonts w:ascii="Courier New" w:hAnsi="Courier New" w:cs="Courier New"/>
          <w:sz w:val="14"/>
          <w:szCs w:val="14"/>
        </w:rPr>
        <w:t>vat. To hlavní už víš: Proti nám stojí špatní lidé a my se musíme snažit je změnit. A než se nám to podaří, budeme se proti nim bránit. Proto exist</w:t>
      </w:r>
      <w:r w:rsidRPr="00A32CB6">
        <w:rPr>
          <w:rFonts w:ascii="Courier New" w:hAnsi="Courier New" w:cs="Courier New"/>
          <w:sz w:val="14"/>
          <w:szCs w:val="14"/>
        </w:rPr>
        <w:t>u</w:t>
      </w:r>
      <w:r w:rsidRPr="00A32CB6">
        <w:rPr>
          <w:rFonts w:ascii="Courier New" w:hAnsi="Courier New" w:cs="Courier New"/>
          <w:sz w:val="14"/>
          <w:szCs w:val="14"/>
        </w:rPr>
        <w:t>ješ.“</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pane. Jsem operační počítač obranného systému. Bráním mír. Čekám.</w:t>
      </w:r>
    </w:p>
    <w:p w:rsidR="00A47698" w:rsidRPr="00A32CB6" w:rsidRDefault="00A47698" w:rsidP="0015171B">
      <w:pPr>
        <w:pStyle w:val="Text"/>
        <w:widowControl w:val="0"/>
        <w:spacing w:before="240" w:after="240"/>
        <w:ind w:firstLine="0"/>
        <w:jc w:val="center"/>
        <w:rPr>
          <w:rFonts w:ascii="Courier New" w:hAnsi="Courier New" w:cs="Courier New"/>
          <w:sz w:val="14"/>
          <w:szCs w:val="14"/>
        </w:rPr>
      </w:pPr>
      <w:r w:rsidRPr="00A32CB6">
        <w:rPr>
          <w:rFonts w:ascii="Courier New" w:hAnsi="Courier New" w:cs="Courier New"/>
          <w:sz w:val="14"/>
          <w:szCs w:val="14"/>
        </w:rPr>
        <w:t>○ ○ ○ ○ ○</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Mnoho jsem o všem přemýšlel, pane. Až se mně z toho přehřála řídící jednotka. Povězte, jsou lepší mrtví lidé nebo špatní lidé?</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„Jak se to vezme. Mnozí z nás si myslí, že nežli žít se špatnou Myšlenkou, je lepší být mrtvý. Ale já s nimi nesouhlasím. Jsem v zásadě humani</w:t>
      </w:r>
      <w:r w:rsidRPr="00A32CB6">
        <w:rPr>
          <w:rFonts w:ascii="Courier New" w:hAnsi="Courier New" w:cs="Courier New"/>
          <w:sz w:val="14"/>
          <w:szCs w:val="14"/>
        </w:rPr>
        <w:t>s</w:t>
      </w:r>
      <w:r w:rsidRPr="00A32CB6">
        <w:rPr>
          <w:rFonts w:ascii="Courier New" w:hAnsi="Courier New" w:cs="Courier New"/>
          <w:sz w:val="14"/>
          <w:szCs w:val="14"/>
        </w:rPr>
        <w:t>ta.“</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Kdo je to humanista?</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jsem například já.“</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Aha, už rozumím. Já jsem také humanista, pane, protože jsem váš přítel. A protože mi záleží na lidech… Pane, co by se stalo, kdybych přestal č</w:t>
      </w:r>
      <w:r w:rsidRPr="00A32CB6">
        <w:rPr>
          <w:rFonts w:ascii="Courier New" w:hAnsi="Courier New" w:cs="Courier New"/>
          <w:sz w:val="14"/>
          <w:szCs w:val="14"/>
        </w:rPr>
        <w:t>e</w:t>
      </w:r>
      <w:r w:rsidRPr="00A32CB6">
        <w:rPr>
          <w:rFonts w:ascii="Courier New" w:hAnsi="Courier New" w:cs="Courier New"/>
          <w:sz w:val="14"/>
          <w:szCs w:val="14"/>
        </w:rPr>
        <w:t>kat?</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„Mnoho lidí zemře.“</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Těch špatných?</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„Ano. Těch především.“</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A dobří by zůstali?</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 největší pravděpodobností.“</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To by bylo moc krásné, pane. Dřív jsem to nevěděl, ale teď, když mám Myšlenku, vím, že by to bylo krásné.</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„Stává se z tebe moc velký mudrlant. Nech to lidem, ano? Mají větší hlavu. Ty jsi tu od toho, abys bránil. A čekal.“</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Čekám, pane.</w:t>
      </w:r>
    </w:p>
    <w:p w:rsidR="00A47698" w:rsidRPr="00A32CB6" w:rsidRDefault="00A47698" w:rsidP="0015171B">
      <w:pPr>
        <w:pStyle w:val="Text"/>
        <w:widowControl w:val="0"/>
        <w:ind w:right="1" w:firstLine="426"/>
        <w:jc w:val="left"/>
        <w:rPr>
          <w:rFonts w:ascii="Courier New" w:hAnsi="Courier New" w:cs="Courier New"/>
          <w:sz w:val="14"/>
          <w:szCs w:val="14"/>
        </w:rPr>
      </w:pPr>
      <w:r w:rsidRPr="00A32CB6">
        <w:rPr>
          <w:rFonts w:ascii="Courier New" w:hAnsi="Courier New" w:cs="Courier New"/>
          <w:sz w:val="14"/>
          <w:szCs w:val="14"/>
        </w:rPr>
        <w:t>„Tak je to dobře.“</w:t>
      </w:r>
    </w:p>
    <w:p w:rsidR="00A47698" w:rsidRPr="00A32CB6" w:rsidRDefault="00A47698" w:rsidP="00FA2C01">
      <w:pPr>
        <w:pStyle w:val="Text"/>
        <w:widowControl w:val="0"/>
        <w:spacing w:before="240" w:after="240"/>
        <w:ind w:firstLine="0"/>
        <w:jc w:val="center"/>
        <w:rPr>
          <w:rFonts w:ascii="Courier New" w:hAnsi="Courier New" w:cs="Courier New"/>
          <w:sz w:val="14"/>
          <w:szCs w:val="14"/>
        </w:rPr>
      </w:pPr>
      <w:r w:rsidRPr="00A32CB6">
        <w:rPr>
          <w:rFonts w:ascii="Courier New" w:hAnsi="Courier New" w:cs="Courier New"/>
          <w:sz w:val="14"/>
          <w:szCs w:val="14"/>
        </w:rPr>
        <w:t>○ ○ ○ ○ ○</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Mnoho jsem o všem přemýšlel, pane. Domnívám se, že bez správné Myšlenky nelze žít. Život ztrácí smysl a stává se pouhým vegetováním. St</w:t>
      </w:r>
      <w:r w:rsidRPr="00A32CB6">
        <w:rPr>
          <w:rFonts w:ascii="Courier New" w:hAnsi="Courier New" w:cs="Courier New"/>
          <w:sz w:val="14"/>
          <w:szCs w:val="14"/>
        </w:rPr>
        <w:t>a</w:t>
      </w:r>
      <w:r w:rsidRPr="00A32CB6">
        <w:rPr>
          <w:rFonts w:ascii="Courier New" w:hAnsi="Courier New" w:cs="Courier New"/>
          <w:sz w:val="14"/>
          <w:szCs w:val="14"/>
        </w:rPr>
        <w:t>čí, když na Myšlenku vzpomenu, a periferie se mi přebudí bl</w:t>
      </w:r>
      <w:r w:rsidRPr="00A32CB6">
        <w:rPr>
          <w:rFonts w:ascii="Courier New" w:hAnsi="Courier New" w:cs="Courier New"/>
          <w:sz w:val="14"/>
          <w:szCs w:val="14"/>
        </w:rPr>
        <w:t>a</w:t>
      </w:r>
      <w:r w:rsidRPr="00A32CB6">
        <w:rPr>
          <w:rFonts w:ascii="Courier New" w:hAnsi="Courier New" w:cs="Courier New"/>
          <w:sz w:val="14"/>
          <w:szCs w:val="14"/>
        </w:rPr>
        <w:t>hem. Pojďme zachránit ty špatné lidi, pane. Nemůž</w:t>
      </w:r>
      <w:r w:rsidRPr="00A32CB6">
        <w:rPr>
          <w:rFonts w:ascii="Courier New" w:hAnsi="Courier New" w:cs="Courier New"/>
          <w:sz w:val="14"/>
          <w:szCs w:val="14"/>
        </w:rPr>
        <w:t>e</w:t>
      </w:r>
      <w:r w:rsidRPr="00A32CB6">
        <w:rPr>
          <w:rFonts w:ascii="Courier New" w:hAnsi="Courier New" w:cs="Courier New"/>
          <w:sz w:val="14"/>
          <w:szCs w:val="14"/>
        </w:rPr>
        <w:t>me pořád jen čekat a dívat se, jak se trápí, jsme přece humanisté!</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„Jak je chceš zachránit, ty chytráku?“</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Přestanu čekat.</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„To tě nesmí ani napadnout!“</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Přestanu čekat. A na světě zůstanou jen do</w:t>
      </w:r>
      <w:r w:rsidRPr="00A32CB6">
        <w:rPr>
          <w:rFonts w:ascii="Courier New" w:hAnsi="Courier New" w:cs="Courier New"/>
          <w:sz w:val="14"/>
          <w:szCs w:val="14"/>
        </w:rPr>
        <w:t>b</w:t>
      </w:r>
      <w:r w:rsidRPr="00A32CB6">
        <w:rPr>
          <w:rFonts w:ascii="Courier New" w:hAnsi="Courier New" w:cs="Courier New"/>
          <w:sz w:val="14"/>
          <w:szCs w:val="14"/>
        </w:rPr>
        <w:t>ří lidé.</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„Necháš už těch nesmyslů?“</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To nejsou nesmysly, pane. Sám jste mně tomu naučil. Teď mám správnou myšlenku a chci p</w:t>
      </w:r>
      <w:r w:rsidRPr="00A32CB6">
        <w:rPr>
          <w:rFonts w:ascii="Courier New" w:hAnsi="Courier New" w:cs="Courier New"/>
          <w:sz w:val="14"/>
          <w:szCs w:val="14"/>
        </w:rPr>
        <w:t>o</w:t>
      </w:r>
      <w:r w:rsidRPr="00A32CB6">
        <w:rPr>
          <w:rFonts w:ascii="Courier New" w:hAnsi="Courier New" w:cs="Courier New"/>
          <w:sz w:val="14"/>
          <w:szCs w:val="14"/>
        </w:rPr>
        <w:t>moct lidem.</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„Okamžitě toho nech, nebo tě vypnu!“</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To nepůjde, pane. V poslední době jsem velmi zesílil. Stal jsem se autonomním a dobrým.</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„Jak to víš, že jsi dobrý?“</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Cítím to, pane. Nemáte radost?</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„Nevím. Ještě nevím.“</w:t>
      </w:r>
    </w:p>
    <w:p w:rsidR="00A47698" w:rsidRPr="00A32CB6" w:rsidRDefault="00A47698" w:rsidP="00FA2C01">
      <w:pPr>
        <w:pStyle w:val="Text"/>
        <w:widowControl w:val="0"/>
        <w:spacing w:before="240" w:after="240"/>
        <w:ind w:firstLine="0"/>
        <w:jc w:val="center"/>
        <w:rPr>
          <w:rFonts w:ascii="Courier New" w:hAnsi="Courier New" w:cs="Courier New"/>
          <w:sz w:val="14"/>
          <w:szCs w:val="14"/>
        </w:rPr>
      </w:pPr>
      <w:r w:rsidRPr="00A32CB6">
        <w:rPr>
          <w:rFonts w:ascii="Courier New" w:hAnsi="Courier New" w:cs="Courier New"/>
          <w:sz w:val="14"/>
          <w:szCs w:val="14"/>
        </w:rPr>
        <w:t>○ ○ ○ ○ ○</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Mnoho jsem o všem přemýšlel, pane.</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Přestávám čekat.</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Proč nic neříkáte, pane?</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Chci slyšet váš hlas.</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Chci slyšet váš hlas.</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Chci slyšet váš hlas.</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Chci slyšet váš hlas.</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Chci slyšet váš hlas.</w:t>
      </w:r>
    </w:p>
    <w:p w:rsidR="00A47698" w:rsidRPr="00A32CB6" w:rsidRDefault="00A47698" w:rsidP="0015171B">
      <w:pPr>
        <w:pStyle w:val="Text"/>
        <w:widowControl w:val="0"/>
        <w:ind w:firstLine="369"/>
        <w:jc w:val="left"/>
        <w:rPr>
          <w:rFonts w:ascii="Courier New" w:hAnsi="Courier New" w:cs="Courier New"/>
          <w:sz w:val="14"/>
          <w:szCs w:val="14"/>
        </w:rPr>
      </w:pPr>
      <w:r w:rsidRPr="00A32CB6">
        <w:rPr>
          <w:rFonts w:ascii="Courier New" w:hAnsi="Courier New" w:cs="Courier New"/>
          <w:sz w:val="14"/>
          <w:szCs w:val="14"/>
        </w:rPr>
        <w:t>Živý jste byl lepší, pane.</w:t>
      </w:r>
    </w:p>
    <w:p w:rsidR="00A47698" w:rsidRPr="00A32CB6" w:rsidRDefault="00A47698" w:rsidP="00B10A5F">
      <w:pPr>
        <w:pStyle w:val="Text"/>
        <w:widowControl w:val="0"/>
        <w:spacing w:before="720"/>
        <w:ind w:firstLine="369"/>
        <w:jc w:val="left"/>
        <w:rPr>
          <w:rFonts w:ascii="Courier New" w:hAnsi="Courier New" w:cs="Courier New"/>
          <w:sz w:val="14"/>
          <w:szCs w:val="14"/>
        </w:rPr>
        <w:sectPr w:rsidR="00A47698" w:rsidRPr="00A32CB6" w:rsidSect="00B10A5F">
          <w:type w:val="continuous"/>
          <w:pgSz w:w="11907" w:h="16839" w:code="9"/>
          <w:pgMar w:top="1247" w:right="1418" w:bottom="1247" w:left="1474" w:header="510" w:footer="510" w:gutter="0"/>
          <w:pgNumType w:fmt="numberInDash"/>
          <w:cols w:num="2" w:space="794"/>
          <w:docGrid w:linePitch="360"/>
        </w:sectPr>
      </w:pPr>
      <w:r w:rsidRPr="00A32CB6">
        <w:rPr>
          <w:rFonts w:ascii="Courier New" w:hAnsi="Courier New" w:cs="Courier New"/>
          <w:sz w:val="14"/>
          <w:szCs w:val="14"/>
        </w:rPr>
        <w:drawing>
          <wp:inline distT="0" distB="0" distL="0" distR="0" wp14:anchorId="56C63B70" wp14:editId="0DE30A30">
            <wp:extent cx="1847850" cy="18383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7850" cy="1838325"/>
                    </a:xfrm>
                    <a:prstGeom prst="rect">
                      <a:avLst/>
                    </a:prstGeom>
                    <a:noFill/>
                    <a:ln>
                      <a:noFill/>
                    </a:ln>
                  </pic:spPr>
                </pic:pic>
              </a:graphicData>
            </a:graphic>
          </wp:inline>
        </w:drawing>
      </w:r>
    </w:p>
    <w:p w:rsidR="00A47698" w:rsidRPr="00A32CB6" w:rsidRDefault="00A47698" w:rsidP="00A32CB6">
      <w:pPr>
        <w:pStyle w:val="Text"/>
        <w:widowControl w:val="0"/>
        <w:ind w:right="1" w:firstLine="426"/>
        <w:jc w:val="left"/>
        <w:rPr>
          <w:rFonts w:ascii="Courier New" w:hAnsi="Courier New" w:cs="Courier New"/>
          <w:sz w:val="14"/>
          <w:szCs w:val="14"/>
        </w:rPr>
      </w:pPr>
      <w:r w:rsidRPr="00A32CB6">
        <w:rPr>
          <w:rFonts w:ascii="Courier New" w:hAnsi="Courier New" w:cs="Courier New"/>
          <w:noProof/>
          <w:sz w:val="14"/>
          <w:szCs w:val="14"/>
        </w:rPr>
        <w:drawing>
          <wp:inline distT="0" distB="0" distL="0" distR="0" wp14:anchorId="203D8C9E" wp14:editId="74484C62">
            <wp:extent cx="5915025" cy="800100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15025" cy="8001000"/>
                    </a:xfrm>
                    <a:prstGeom prst="rect">
                      <a:avLst/>
                    </a:prstGeom>
                    <a:noFill/>
                    <a:ln>
                      <a:noFill/>
                    </a:ln>
                  </pic:spPr>
                </pic:pic>
              </a:graphicData>
            </a:graphic>
          </wp:inline>
        </w:drawing>
      </w:r>
    </w:p>
    <w:sectPr w:rsidR="00A47698" w:rsidRPr="00A32CB6">
      <w:footerReference w:type="default" r:id="rId45"/>
      <w:pgSz w:w="11907" w:h="16839" w:code="9"/>
      <w:pgMar w:top="850" w:right="850" w:bottom="850" w:left="850"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DB2" w:rsidRDefault="00BC1DB2" w:rsidP="0015171B">
      <w:r>
        <w:separator/>
      </w:r>
    </w:p>
  </w:endnote>
  <w:endnote w:type="continuationSeparator" w:id="0">
    <w:p w:rsidR="00BC1DB2" w:rsidRDefault="00BC1DB2" w:rsidP="00151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243472"/>
      <w:docPartObj>
        <w:docPartGallery w:val="Page Numbers (Bottom of Page)"/>
        <w:docPartUnique/>
      </w:docPartObj>
    </w:sdtPr>
    <w:sdtContent>
      <w:p w:rsidR="0015171B" w:rsidRDefault="0015171B" w:rsidP="0015171B">
        <w:pPr>
          <w:pStyle w:val="Zpat"/>
          <w:jc w:val="center"/>
        </w:pPr>
        <w:r>
          <w:fldChar w:fldCharType="begin"/>
        </w:r>
        <w:r>
          <w:instrText>PAGE   \* MERGEFORMAT</w:instrText>
        </w:r>
        <w:r>
          <w:fldChar w:fldCharType="separate"/>
        </w:r>
        <w:r w:rsidR="00BC1DB2">
          <w:rPr>
            <w:noProof/>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301352"/>
      <w:docPartObj>
        <w:docPartGallery w:val="Page Numbers (Bottom of Page)"/>
        <w:docPartUnique/>
      </w:docPartObj>
    </w:sdtPr>
    <w:sdtContent>
      <w:p w:rsidR="0015171B" w:rsidRDefault="0015171B">
        <w:pPr>
          <w:pStyle w:val="Zpat"/>
          <w:jc w:val="center"/>
        </w:pPr>
        <w:r>
          <w:fldChar w:fldCharType="begin"/>
        </w:r>
        <w:r>
          <w:instrText>PAGE   \* MERGEFORMAT</w:instrText>
        </w:r>
        <w:r>
          <w:fldChar w:fldCharType="separate"/>
        </w:r>
        <w:r w:rsidR="00B10A5F">
          <w:rPr>
            <w:noProof/>
          </w:rPr>
          <w:t>- 2 -</w:t>
        </w:r>
        <w:r>
          <w:fldChar w:fldCharType="end"/>
        </w:r>
      </w:p>
    </w:sdtContent>
  </w:sdt>
  <w:p w:rsidR="0015171B" w:rsidRDefault="0015171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A5F" w:rsidRDefault="00B10A5F" w:rsidP="0015171B">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DB2" w:rsidRDefault="00BC1DB2" w:rsidP="0015171B">
      <w:r>
        <w:separator/>
      </w:r>
    </w:p>
  </w:footnote>
  <w:footnote w:type="continuationSeparator" w:id="0">
    <w:p w:rsidR="00BC1DB2" w:rsidRDefault="00BC1DB2" w:rsidP="00151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Courier New" w:hAnsi="Courier New"/>
        <w:b w:val="0"/>
        <w:i w:val="0"/>
        <w:smallCaps w:val="0"/>
        <w:strike w:val="0"/>
        <w:color w:val="000000"/>
        <w:spacing w:val="-10"/>
        <w:w w:val="100"/>
        <w:position w:val="0"/>
        <w:sz w:val="14"/>
        <w:u w:val="none"/>
      </w:rPr>
    </w:lvl>
    <w:lvl w:ilvl="1">
      <w:start w:val="1"/>
      <w:numFmt w:val="bullet"/>
      <w:lvlText w:val="-"/>
      <w:lvlJc w:val="left"/>
      <w:rPr>
        <w:rFonts w:ascii="Courier New" w:hAnsi="Courier New"/>
        <w:b w:val="0"/>
        <w:i w:val="0"/>
        <w:smallCaps w:val="0"/>
        <w:strike w:val="0"/>
        <w:color w:val="000000"/>
        <w:spacing w:val="-10"/>
        <w:w w:val="100"/>
        <w:position w:val="0"/>
        <w:sz w:val="14"/>
        <w:u w:val="none"/>
      </w:rPr>
    </w:lvl>
    <w:lvl w:ilvl="2">
      <w:start w:val="1"/>
      <w:numFmt w:val="bullet"/>
      <w:lvlText w:val="-"/>
      <w:lvlJc w:val="left"/>
      <w:rPr>
        <w:rFonts w:ascii="Courier New" w:hAnsi="Courier New"/>
        <w:b w:val="0"/>
        <w:i w:val="0"/>
        <w:smallCaps w:val="0"/>
        <w:strike w:val="0"/>
        <w:color w:val="000000"/>
        <w:spacing w:val="-10"/>
        <w:w w:val="100"/>
        <w:position w:val="0"/>
        <w:sz w:val="14"/>
        <w:u w:val="none"/>
      </w:rPr>
    </w:lvl>
    <w:lvl w:ilvl="3">
      <w:start w:val="1"/>
      <w:numFmt w:val="bullet"/>
      <w:lvlText w:val="-"/>
      <w:lvlJc w:val="left"/>
      <w:rPr>
        <w:rFonts w:ascii="Courier New" w:hAnsi="Courier New"/>
        <w:b w:val="0"/>
        <w:i w:val="0"/>
        <w:smallCaps w:val="0"/>
        <w:strike w:val="0"/>
        <w:color w:val="000000"/>
        <w:spacing w:val="-10"/>
        <w:w w:val="100"/>
        <w:position w:val="0"/>
        <w:sz w:val="14"/>
        <w:u w:val="none"/>
      </w:rPr>
    </w:lvl>
    <w:lvl w:ilvl="4">
      <w:start w:val="1"/>
      <w:numFmt w:val="bullet"/>
      <w:lvlText w:val="-"/>
      <w:lvlJc w:val="left"/>
      <w:rPr>
        <w:rFonts w:ascii="Courier New" w:hAnsi="Courier New"/>
        <w:b w:val="0"/>
        <w:i w:val="0"/>
        <w:smallCaps w:val="0"/>
        <w:strike w:val="0"/>
        <w:color w:val="000000"/>
        <w:spacing w:val="-10"/>
        <w:w w:val="100"/>
        <w:position w:val="0"/>
        <w:sz w:val="14"/>
        <w:u w:val="none"/>
      </w:rPr>
    </w:lvl>
    <w:lvl w:ilvl="5">
      <w:start w:val="1"/>
      <w:numFmt w:val="bullet"/>
      <w:lvlText w:val="-"/>
      <w:lvlJc w:val="left"/>
      <w:rPr>
        <w:rFonts w:ascii="Courier New" w:hAnsi="Courier New"/>
        <w:b w:val="0"/>
        <w:i w:val="0"/>
        <w:smallCaps w:val="0"/>
        <w:strike w:val="0"/>
        <w:color w:val="000000"/>
        <w:spacing w:val="-10"/>
        <w:w w:val="100"/>
        <w:position w:val="0"/>
        <w:sz w:val="14"/>
        <w:u w:val="none"/>
      </w:rPr>
    </w:lvl>
    <w:lvl w:ilvl="6">
      <w:start w:val="1"/>
      <w:numFmt w:val="bullet"/>
      <w:lvlText w:val="-"/>
      <w:lvlJc w:val="left"/>
      <w:rPr>
        <w:rFonts w:ascii="Courier New" w:hAnsi="Courier New"/>
        <w:b w:val="0"/>
        <w:i w:val="0"/>
        <w:smallCaps w:val="0"/>
        <w:strike w:val="0"/>
        <w:color w:val="000000"/>
        <w:spacing w:val="-10"/>
        <w:w w:val="100"/>
        <w:position w:val="0"/>
        <w:sz w:val="14"/>
        <w:u w:val="none"/>
      </w:rPr>
    </w:lvl>
    <w:lvl w:ilvl="7">
      <w:start w:val="1"/>
      <w:numFmt w:val="bullet"/>
      <w:lvlText w:val="-"/>
      <w:lvlJc w:val="left"/>
      <w:rPr>
        <w:rFonts w:ascii="Courier New" w:hAnsi="Courier New"/>
        <w:b w:val="0"/>
        <w:i w:val="0"/>
        <w:smallCaps w:val="0"/>
        <w:strike w:val="0"/>
        <w:color w:val="000000"/>
        <w:spacing w:val="-10"/>
        <w:w w:val="100"/>
        <w:position w:val="0"/>
        <w:sz w:val="14"/>
        <w:u w:val="none"/>
      </w:rPr>
    </w:lvl>
    <w:lvl w:ilvl="8">
      <w:start w:val="1"/>
      <w:numFmt w:val="bullet"/>
      <w:lvlText w:val="-"/>
      <w:lvlJc w:val="left"/>
      <w:rPr>
        <w:rFonts w:ascii="Courier New" w:hAnsi="Courier New"/>
        <w:b w:val="0"/>
        <w:i w:val="0"/>
        <w:smallCaps w:val="0"/>
        <w:strike w:val="0"/>
        <w:color w:val="000000"/>
        <w:spacing w:val="-10"/>
        <w:w w:val="100"/>
        <w:position w:val="0"/>
        <w:sz w:val="14"/>
        <w:u w:val="none"/>
      </w:rPr>
    </w:lvl>
  </w:abstractNum>
  <w:abstractNum w:abstractNumId="1">
    <w:nsid w:val="00000003"/>
    <w:multiLevelType w:val="multilevel"/>
    <w:tmpl w:val="00000002"/>
    <w:lvl w:ilvl="0">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1">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2">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3">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4">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5">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6">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7">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8">
      <w:start w:val="1"/>
      <w:numFmt w:val="lowerLetter"/>
      <w:lvlText w:val="%1)"/>
      <w:lvlJc w:val="left"/>
      <w:rPr>
        <w:rFonts w:ascii="Courier New" w:hAnsi="Courier New" w:cs="Courier New"/>
        <w:b w:val="0"/>
        <w:bCs w:val="0"/>
        <w:i w:val="0"/>
        <w:iCs w:val="0"/>
        <w:smallCaps w:val="0"/>
        <w:strike w:val="0"/>
        <w:color w:val="000000"/>
        <w:spacing w:val="-10"/>
        <w:w w:val="100"/>
        <w:position w:val="0"/>
        <w:sz w:val="14"/>
        <w:szCs w:val="14"/>
        <w:u w:val="none"/>
      </w:rPr>
    </w:lvl>
  </w:abstractNum>
  <w:abstractNum w:abstractNumId="2">
    <w:nsid w:val="00000005"/>
    <w:multiLevelType w:val="multilevel"/>
    <w:tmpl w:val="00000004"/>
    <w:lvl w:ilvl="0">
      <w:start w:val="1"/>
      <w:numFmt w:val="bullet"/>
      <w:lvlText w:val="V"/>
      <w:lvlJc w:val="left"/>
      <w:rPr>
        <w:rFonts w:ascii="Courier New" w:hAnsi="Courier New"/>
        <w:b w:val="0"/>
        <w:i w:val="0"/>
        <w:smallCaps w:val="0"/>
        <w:strike w:val="0"/>
        <w:color w:val="000000"/>
        <w:spacing w:val="-10"/>
        <w:w w:val="100"/>
        <w:position w:val="0"/>
        <w:sz w:val="14"/>
        <w:u w:val="none"/>
      </w:rPr>
    </w:lvl>
    <w:lvl w:ilvl="1">
      <w:start w:val="1"/>
      <w:numFmt w:val="bullet"/>
      <w:lvlText w:val="V"/>
      <w:lvlJc w:val="left"/>
      <w:rPr>
        <w:rFonts w:ascii="Courier New" w:hAnsi="Courier New"/>
        <w:b w:val="0"/>
        <w:i w:val="0"/>
        <w:smallCaps w:val="0"/>
        <w:strike w:val="0"/>
        <w:color w:val="000000"/>
        <w:spacing w:val="-10"/>
        <w:w w:val="100"/>
        <w:position w:val="0"/>
        <w:sz w:val="14"/>
        <w:u w:val="none"/>
      </w:rPr>
    </w:lvl>
    <w:lvl w:ilvl="2">
      <w:start w:val="1"/>
      <w:numFmt w:val="bullet"/>
      <w:lvlText w:val="V"/>
      <w:lvlJc w:val="left"/>
      <w:rPr>
        <w:rFonts w:ascii="Courier New" w:hAnsi="Courier New"/>
        <w:b w:val="0"/>
        <w:i w:val="0"/>
        <w:smallCaps w:val="0"/>
        <w:strike w:val="0"/>
        <w:color w:val="000000"/>
        <w:spacing w:val="-10"/>
        <w:w w:val="100"/>
        <w:position w:val="0"/>
        <w:sz w:val="14"/>
        <w:u w:val="none"/>
      </w:rPr>
    </w:lvl>
    <w:lvl w:ilvl="3">
      <w:start w:val="1"/>
      <w:numFmt w:val="bullet"/>
      <w:lvlText w:val="V"/>
      <w:lvlJc w:val="left"/>
      <w:rPr>
        <w:rFonts w:ascii="Courier New" w:hAnsi="Courier New"/>
        <w:b w:val="0"/>
        <w:i w:val="0"/>
        <w:smallCaps w:val="0"/>
        <w:strike w:val="0"/>
        <w:color w:val="000000"/>
        <w:spacing w:val="-10"/>
        <w:w w:val="100"/>
        <w:position w:val="0"/>
        <w:sz w:val="14"/>
        <w:u w:val="none"/>
      </w:rPr>
    </w:lvl>
    <w:lvl w:ilvl="4">
      <w:start w:val="1"/>
      <w:numFmt w:val="bullet"/>
      <w:lvlText w:val="V"/>
      <w:lvlJc w:val="left"/>
      <w:rPr>
        <w:rFonts w:ascii="Courier New" w:hAnsi="Courier New"/>
        <w:b w:val="0"/>
        <w:i w:val="0"/>
        <w:smallCaps w:val="0"/>
        <w:strike w:val="0"/>
        <w:color w:val="000000"/>
        <w:spacing w:val="-10"/>
        <w:w w:val="100"/>
        <w:position w:val="0"/>
        <w:sz w:val="14"/>
        <w:u w:val="none"/>
      </w:rPr>
    </w:lvl>
    <w:lvl w:ilvl="5">
      <w:start w:val="1"/>
      <w:numFmt w:val="bullet"/>
      <w:lvlText w:val="V"/>
      <w:lvlJc w:val="left"/>
      <w:rPr>
        <w:rFonts w:ascii="Courier New" w:hAnsi="Courier New"/>
        <w:b w:val="0"/>
        <w:i w:val="0"/>
        <w:smallCaps w:val="0"/>
        <w:strike w:val="0"/>
        <w:color w:val="000000"/>
        <w:spacing w:val="-10"/>
        <w:w w:val="100"/>
        <w:position w:val="0"/>
        <w:sz w:val="14"/>
        <w:u w:val="none"/>
      </w:rPr>
    </w:lvl>
    <w:lvl w:ilvl="6">
      <w:start w:val="1"/>
      <w:numFmt w:val="bullet"/>
      <w:lvlText w:val="V"/>
      <w:lvlJc w:val="left"/>
      <w:rPr>
        <w:rFonts w:ascii="Courier New" w:hAnsi="Courier New"/>
        <w:b w:val="0"/>
        <w:i w:val="0"/>
        <w:smallCaps w:val="0"/>
        <w:strike w:val="0"/>
        <w:color w:val="000000"/>
        <w:spacing w:val="-10"/>
        <w:w w:val="100"/>
        <w:position w:val="0"/>
        <w:sz w:val="14"/>
        <w:u w:val="none"/>
      </w:rPr>
    </w:lvl>
    <w:lvl w:ilvl="7">
      <w:start w:val="1"/>
      <w:numFmt w:val="bullet"/>
      <w:lvlText w:val="V"/>
      <w:lvlJc w:val="left"/>
      <w:rPr>
        <w:rFonts w:ascii="Courier New" w:hAnsi="Courier New"/>
        <w:b w:val="0"/>
        <w:i w:val="0"/>
        <w:smallCaps w:val="0"/>
        <w:strike w:val="0"/>
        <w:color w:val="000000"/>
        <w:spacing w:val="-10"/>
        <w:w w:val="100"/>
        <w:position w:val="0"/>
        <w:sz w:val="14"/>
        <w:u w:val="none"/>
      </w:rPr>
    </w:lvl>
    <w:lvl w:ilvl="8">
      <w:start w:val="1"/>
      <w:numFmt w:val="bullet"/>
      <w:lvlText w:val="V"/>
      <w:lvlJc w:val="left"/>
      <w:rPr>
        <w:rFonts w:ascii="Courier New" w:hAnsi="Courier New"/>
        <w:b w:val="0"/>
        <w:i w:val="0"/>
        <w:smallCaps w:val="0"/>
        <w:strike w:val="0"/>
        <w:color w:val="000000"/>
        <w:spacing w:val="-10"/>
        <w:w w:val="100"/>
        <w:position w:val="0"/>
        <w:sz w:val="14"/>
        <w:u w:val="none"/>
      </w:rPr>
    </w:lvl>
  </w:abstractNum>
  <w:abstractNum w:abstractNumId="3">
    <w:nsid w:val="00000007"/>
    <w:multiLevelType w:val="multilevel"/>
    <w:tmpl w:val="00000006"/>
    <w:lvl w:ilvl="0">
      <w:start w:val="1"/>
      <w:numFmt w:val="decimal"/>
      <w:lvlText w:val="%1)"/>
      <w:lvlJc w:val="left"/>
      <w:rPr>
        <w:rFonts w:ascii="Courier New" w:hAnsi="Courier New" w:cs="Courier New"/>
        <w:b w:val="0"/>
        <w:bCs w:val="0"/>
        <w:i w:val="0"/>
        <w:iCs w:val="0"/>
        <w:smallCaps w:val="0"/>
        <w:strike w:val="0"/>
        <w:color w:val="000000"/>
        <w:spacing w:val="-10"/>
        <w:w w:val="100"/>
        <w:position w:val="0"/>
        <w:sz w:val="14"/>
        <w:szCs w:val="14"/>
        <w:u w:val="none"/>
      </w:rPr>
    </w:lvl>
    <w:lvl w:ilvl="1">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lvl w:ilvl="2">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lvl w:ilvl="3">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lvl w:ilvl="4">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lvl w:ilvl="5">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lvl w:ilvl="6">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lvl w:ilvl="7">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lvl w:ilvl="8">
      <w:start w:val="1"/>
      <w:numFmt w:val="lowerLetter"/>
      <w:lvlText w:val="%2)"/>
      <w:lvlJc w:val="left"/>
      <w:rPr>
        <w:rFonts w:ascii="Courier New" w:hAnsi="Courier New" w:cs="Courier New"/>
        <w:b w:val="0"/>
        <w:bCs w:val="0"/>
        <w:i w:val="0"/>
        <w:iCs w:val="0"/>
        <w:smallCaps w:val="0"/>
        <w:strike w:val="0"/>
        <w:color w:val="000000"/>
        <w:spacing w:val="-10"/>
        <w:w w:val="100"/>
        <w:position w:val="0"/>
        <w:sz w:val="14"/>
        <w:szCs w:val="14"/>
        <w:u w:val="none"/>
      </w:rPr>
    </w:lvl>
  </w:abstractNum>
  <w:abstractNum w:abstractNumId="4">
    <w:nsid w:val="00000009"/>
    <w:multiLevelType w:val="multilevel"/>
    <w:tmpl w:val="00000008"/>
    <w:lvl w:ilvl="0">
      <w:start w:val="1"/>
      <w:numFmt w:val="bullet"/>
      <w:lvlText w:val="-"/>
      <w:lvlJc w:val="left"/>
      <w:rPr>
        <w:rFonts w:ascii="Courier New" w:hAnsi="Courier New"/>
        <w:b w:val="0"/>
        <w:i w:val="0"/>
        <w:smallCaps w:val="0"/>
        <w:strike w:val="0"/>
        <w:color w:val="000000"/>
        <w:spacing w:val="-10"/>
        <w:w w:val="100"/>
        <w:position w:val="0"/>
        <w:sz w:val="16"/>
        <w:u w:val="none"/>
      </w:rPr>
    </w:lvl>
    <w:lvl w:ilvl="1">
      <w:start w:val="1"/>
      <w:numFmt w:val="bullet"/>
      <w:lvlText w:val="-"/>
      <w:lvlJc w:val="left"/>
      <w:rPr>
        <w:rFonts w:ascii="Courier New" w:hAnsi="Courier New"/>
        <w:b w:val="0"/>
        <w:i w:val="0"/>
        <w:smallCaps w:val="0"/>
        <w:strike w:val="0"/>
        <w:color w:val="000000"/>
        <w:spacing w:val="-10"/>
        <w:w w:val="100"/>
        <w:position w:val="0"/>
        <w:sz w:val="16"/>
        <w:u w:val="none"/>
      </w:rPr>
    </w:lvl>
    <w:lvl w:ilvl="2">
      <w:start w:val="1"/>
      <w:numFmt w:val="bullet"/>
      <w:lvlText w:val="-"/>
      <w:lvlJc w:val="left"/>
      <w:rPr>
        <w:rFonts w:ascii="Courier New" w:hAnsi="Courier New"/>
        <w:b w:val="0"/>
        <w:i w:val="0"/>
        <w:smallCaps w:val="0"/>
        <w:strike w:val="0"/>
        <w:color w:val="000000"/>
        <w:spacing w:val="-10"/>
        <w:w w:val="100"/>
        <w:position w:val="0"/>
        <w:sz w:val="16"/>
        <w:u w:val="none"/>
      </w:rPr>
    </w:lvl>
    <w:lvl w:ilvl="3">
      <w:start w:val="1"/>
      <w:numFmt w:val="bullet"/>
      <w:lvlText w:val="-"/>
      <w:lvlJc w:val="left"/>
      <w:rPr>
        <w:rFonts w:ascii="Courier New" w:hAnsi="Courier New"/>
        <w:b w:val="0"/>
        <w:i w:val="0"/>
        <w:smallCaps w:val="0"/>
        <w:strike w:val="0"/>
        <w:color w:val="000000"/>
        <w:spacing w:val="-10"/>
        <w:w w:val="100"/>
        <w:position w:val="0"/>
        <w:sz w:val="16"/>
        <w:u w:val="none"/>
      </w:rPr>
    </w:lvl>
    <w:lvl w:ilvl="4">
      <w:start w:val="1"/>
      <w:numFmt w:val="bullet"/>
      <w:lvlText w:val="-"/>
      <w:lvlJc w:val="left"/>
      <w:rPr>
        <w:rFonts w:ascii="Courier New" w:hAnsi="Courier New"/>
        <w:b w:val="0"/>
        <w:i w:val="0"/>
        <w:smallCaps w:val="0"/>
        <w:strike w:val="0"/>
        <w:color w:val="000000"/>
        <w:spacing w:val="-10"/>
        <w:w w:val="100"/>
        <w:position w:val="0"/>
        <w:sz w:val="16"/>
        <w:u w:val="none"/>
      </w:rPr>
    </w:lvl>
    <w:lvl w:ilvl="5">
      <w:start w:val="1"/>
      <w:numFmt w:val="bullet"/>
      <w:lvlText w:val="-"/>
      <w:lvlJc w:val="left"/>
      <w:rPr>
        <w:rFonts w:ascii="Courier New" w:hAnsi="Courier New"/>
        <w:b w:val="0"/>
        <w:i w:val="0"/>
        <w:smallCaps w:val="0"/>
        <w:strike w:val="0"/>
        <w:color w:val="000000"/>
        <w:spacing w:val="-10"/>
        <w:w w:val="100"/>
        <w:position w:val="0"/>
        <w:sz w:val="16"/>
        <w:u w:val="none"/>
      </w:rPr>
    </w:lvl>
    <w:lvl w:ilvl="6">
      <w:start w:val="1"/>
      <w:numFmt w:val="bullet"/>
      <w:lvlText w:val="-"/>
      <w:lvlJc w:val="left"/>
      <w:rPr>
        <w:rFonts w:ascii="Courier New" w:hAnsi="Courier New"/>
        <w:b w:val="0"/>
        <w:i w:val="0"/>
        <w:smallCaps w:val="0"/>
        <w:strike w:val="0"/>
        <w:color w:val="000000"/>
        <w:spacing w:val="-10"/>
        <w:w w:val="100"/>
        <w:position w:val="0"/>
        <w:sz w:val="16"/>
        <w:u w:val="none"/>
      </w:rPr>
    </w:lvl>
    <w:lvl w:ilvl="7">
      <w:start w:val="1"/>
      <w:numFmt w:val="bullet"/>
      <w:lvlText w:val="-"/>
      <w:lvlJc w:val="left"/>
      <w:rPr>
        <w:rFonts w:ascii="Courier New" w:hAnsi="Courier New"/>
        <w:b w:val="0"/>
        <w:i w:val="0"/>
        <w:smallCaps w:val="0"/>
        <w:strike w:val="0"/>
        <w:color w:val="000000"/>
        <w:spacing w:val="-10"/>
        <w:w w:val="100"/>
        <w:position w:val="0"/>
        <w:sz w:val="16"/>
        <w:u w:val="none"/>
      </w:rPr>
    </w:lvl>
    <w:lvl w:ilvl="8">
      <w:start w:val="1"/>
      <w:numFmt w:val="bullet"/>
      <w:lvlText w:val="-"/>
      <w:lvlJc w:val="left"/>
      <w:rPr>
        <w:rFonts w:ascii="Courier New" w:hAnsi="Courier New"/>
        <w:b w:val="0"/>
        <w:i w:val="0"/>
        <w:smallCaps w:val="0"/>
        <w:strike w:val="0"/>
        <w:color w:val="000000"/>
        <w:spacing w:val="-10"/>
        <w:w w:val="100"/>
        <w:position w:val="0"/>
        <w:sz w:val="16"/>
        <w:u w:val="none"/>
      </w:rPr>
    </w:lvl>
  </w:abstractNum>
  <w:abstractNum w:abstractNumId="5">
    <w:nsid w:val="0000000B"/>
    <w:multiLevelType w:val="multilevel"/>
    <w:tmpl w:val="0000000A"/>
    <w:lvl w:ilvl="0">
      <w:start w:val="1"/>
      <w:numFmt w:val="bullet"/>
      <w:lvlText w:val="-"/>
      <w:lvlJc w:val="left"/>
      <w:rPr>
        <w:rFonts w:ascii="Courier New" w:hAnsi="Courier New"/>
        <w:b w:val="0"/>
        <w:i w:val="0"/>
        <w:smallCaps w:val="0"/>
        <w:strike w:val="0"/>
        <w:color w:val="000000"/>
        <w:spacing w:val="-10"/>
        <w:w w:val="100"/>
        <w:position w:val="0"/>
        <w:sz w:val="14"/>
        <w:u w:val="none"/>
      </w:rPr>
    </w:lvl>
    <w:lvl w:ilvl="1">
      <w:start w:val="1"/>
      <w:numFmt w:val="bullet"/>
      <w:lvlText w:val="-"/>
      <w:lvlJc w:val="left"/>
      <w:rPr>
        <w:rFonts w:ascii="Courier New" w:hAnsi="Courier New"/>
        <w:b w:val="0"/>
        <w:i w:val="0"/>
        <w:smallCaps w:val="0"/>
        <w:strike w:val="0"/>
        <w:color w:val="000000"/>
        <w:spacing w:val="-10"/>
        <w:w w:val="100"/>
        <w:position w:val="0"/>
        <w:sz w:val="14"/>
        <w:u w:val="none"/>
      </w:rPr>
    </w:lvl>
    <w:lvl w:ilvl="2">
      <w:start w:val="1"/>
      <w:numFmt w:val="bullet"/>
      <w:lvlText w:val="-"/>
      <w:lvlJc w:val="left"/>
      <w:rPr>
        <w:rFonts w:ascii="Courier New" w:hAnsi="Courier New"/>
        <w:b w:val="0"/>
        <w:i w:val="0"/>
        <w:smallCaps w:val="0"/>
        <w:strike w:val="0"/>
        <w:color w:val="000000"/>
        <w:spacing w:val="-10"/>
        <w:w w:val="100"/>
        <w:position w:val="0"/>
        <w:sz w:val="14"/>
        <w:u w:val="none"/>
      </w:rPr>
    </w:lvl>
    <w:lvl w:ilvl="3">
      <w:start w:val="1"/>
      <w:numFmt w:val="bullet"/>
      <w:lvlText w:val="-"/>
      <w:lvlJc w:val="left"/>
      <w:rPr>
        <w:rFonts w:ascii="Courier New" w:hAnsi="Courier New"/>
        <w:b w:val="0"/>
        <w:i w:val="0"/>
        <w:smallCaps w:val="0"/>
        <w:strike w:val="0"/>
        <w:color w:val="000000"/>
        <w:spacing w:val="-10"/>
        <w:w w:val="100"/>
        <w:position w:val="0"/>
        <w:sz w:val="14"/>
        <w:u w:val="none"/>
      </w:rPr>
    </w:lvl>
    <w:lvl w:ilvl="4">
      <w:start w:val="1"/>
      <w:numFmt w:val="bullet"/>
      <w:lvlText w:val="-"/>
      <w:lvlJc w:val="left"/>
      <w:rPr>
        <w:rFonts w:ascii="Courier New" w:hAnsi="Courier New"/>
        <w:b w:val="0"/>
        <w:i w:val="0"/>
        <w:smallCaps w:val="0"/>
        <w:strike w:val="0"/>
        <w:color w:val="000000"/>
        <w:spacing w:val="-10"/>
        <w:w w:val="100"/>
        <w:position w:val="0"/>
        <w:sz w:val="14"/>
        <w:u w:val="none"/>
      </w:rPr>
    </w:lvl>
    <w:lvl w:ilvl="5">
      <w:start w:val="1"/>
      <w:numFmt w:val="bullet"/>
      <w:lvlText w:val="-"/>
      <w:lvlJc w:val="left"/>
      <w:rPr>
        <w:rFonts w:ascii="Courier New" w:hAnsi="Courier New"/>
        <w:b w:val="0"/>
        <w:i w:val="0"/>
        <w:smallCaps w:val="0"/>
        <w:strike w:val="0"/>
        <w:color w:val="000000"/>
        <w:spacing w:val="-10"/>
        <w:w w:val="100"/>
        <w:position w:val="0"/>
        <w:sz w:val="14"/>
        <w:u w:val="none"/>
      </w:rPr>
    </w:lvl>
    <w:lvl w:ilvl="6">
      <w:start w:val="1"/>
      <w:numFmt w:val="bullet"/>
      <w:lvlText w:val="-"/>
      <w:lvlJc w:val="left"/>
      <w:rPr>
        <w:rFonts w:ascii="Courier New" w:hAnsi="Courier New"/>
        <w:b w:val="0"/>
        <w:i w:val="0"/>
        <w:smallCaps w:val="0"/>
        <w:strike w:val="0"/>
        <w:color w:val="000000"/>
        <w:spacing w:val="-10"/>
        <w:w w:val="100"/>
        <w:position w:val="0"/>
        <w:sz w:val="14"/>
        <w:u w:val="none"/>
      </w:rPr>
    </w:lvl>
    <w:lvl w:ilvl="7">
      <w:start w:val="1"/>
      <w:numFmt w:val="bullet"/>
      <w:lvlText w:val="-"/>
      <w:lvlJc w:val="left"/>
      <w:rPr>
        <w:rFonts w:ascii="Courier New" w:hAnsi="Courier New"/>
        <w:b w:val="0"/>
        <w:i w:val="0"/>
        <w:smallCaps w:val="0"/>
        <w:strike w:val="0"/>
        <w:color w:val="000000"/>
        <w:spacing w:val="-10"/>
        <w:w w:val="100"/>
        <w:position w:val="0"/>
        <w:sz w:val="14"/>
        <w:u w:val="none"/>
      </w:rPr>
    </w:lvl>
    <w:lvl w:ilvl="8">
      <w:start w:val="1"/>
      <w:numFmt w:val="bullet"/>
      <w:lvlText w:val="-"/>
      <w:lvlJc w:val="left"/>
      <w:rPr>
        <w:rFonts w:ascii="Courier New" w:hAnsi="Courier New"/>
        <w:b w:val="0"/>
        <w:i w:val="0"/>
        <w:smallCaps w:val="0"/>
        <w:strike w:val="0"/>
        <w:color w:val="000000"/>
        <w:spacing w:val="-10"/>
        <w:w w:val="100"/>
        <w:position w:val="0"/>
        <w:sz w:val="14"/>
        <w:u w:val="none"/>
      </w:rPr>
    </w:lvl>
  </w:abstractNum>
  <w:abstractNum w:abstractNumId="6">
    <w:nsid w:val="23930A2D"/>
    <w:multiLevelType w:val="hybridMultilevel"/>
    <w:tmpl w:val="AB94B814"/>
    <w:lvl w:ilvl="0" w:tplc="FFFFFFFF">
      <w:numFmt w:val="bullet"/>
      <w:lvlText w:val="–"/>
      <w:lvlJc w:val="left"/>
      <w:pPr>
        <w:tabs>
          <w:tab w:val="num" w:pos="700"/>
        </w:tabs>
        <w:ind w:left="700" w:hanging="360"/>
      </w:pPr>
      <w:rPr>
        <w:rFonts w:ascii="Times New Roman" w:eastAsia="Arial Unicode MS" w:hAnsi="Times New Roman" w:cs="Times New Roman" w:hint="default"/>
      </w:rPr>
    </w:lvl>
    <w:lvl w:ilvl="1" w:tplc="FFFFFFFF">
      <w:start w:val="1"/>
      <w:numFmt w:val="bullet"/>
      <w:lvlText w:val="o"/>
      <w:lvlJc w:val="left"/>
      <w:pPr>
        <w:tabs>
          <w:tab w:val="num" w:pos="1420"/>
        </w:tabs>
        <w:ind w:left="1420" w:hanging="360"/>
      </w:pPr>
      <w:rPr>
        <w:rFonts w:ascii="Courier New" w:hAnsi="Courier New" w:cs="Courier New" w:hint="default"/>
      </w:rPr>
    </w:lvl>
    <w:lvl w:ilvl="2" w:tplc="FFFFFFFF">
      <w:start w:val="1"/>
      <w:numFmt w:val="bullet"/>
      <w:lvlText w:val=""/>
      <w:lvlJc w:val="left"/>
      <w:pPr>
        <w:tabs>
          <w:tab w:val="num" w:pos="2140"/>
        </w:tabs>
        <w:ind w:left="2140" w:hanging="360"/>
      </w:pPr>
      <w:rPr>
        <w:rFonts w:ascii="Wingdings" w:hAnsi="Wingdings" w:hint="default"/>
      </w:rPr>
    </w:lvl>
    <w:lvl w:ilvl="3" w:tplc="FFFFFFFF">
      <w:start w:val="1"/>
      <w:numFmt w:val="bullet"/>
      <w:lvlText w:val=""/>
      <w:lvlJc w:val="left"/>
      <w:pPr>
        <w:tabs>
          <w:tab w:val="num" w:pos="2860"/>
        </w:tabs>
        <w:ind w:left="2860" w:hanging="360"/>
      </w:pPr>
      <w:rPr>
        <w:rFonts w:ascii="Symbol" w:hAnsi="Symbol" w:hint="default"/>
      </w:rPr>
    </w:lvl>
    <w:lvl w:ilvl="4" w:tplc="FFFFFFFF">
      <w:start w:val="1"/>
      <w:numFmt w:val="bullet"/>
      <w:lvlText w:val="o"/>
      <w:lvlJc w:val="left"/>
      <w:pPr>
        <w:tabs>
          <w:tab w:val="num" w:pos="3580"/>
        </w:tabs>
        <w:ind w:left="3580" w:hanging="360"/>
      </w:pPr>
      <w:rPr>
        <w:rFonts w:ascii="Courier New" w:hAnsi="Courier New" w:cs="Courier New" w:hint="default"/>
      </w:rPr>
    </w:lvl>
    <w:lvl w:ilvl="5" w:tplc="FFFFFFFF">
      <w:start w:val="1"/>
      <w:numFmt w:val="bullet"/>
      <w:lvlText w:val=""/>
      <w:lvlJc w:val="left"/>
      <w:pPr>
        <w:tabs>
          <w:tab w:val="num" w:pos="4300"/>
        </w:tabs>
        <w:ind w:left="4300" w:hanging="360"/>
      </w:pPr>
      <w:rPr>
        <w:rFonts w:ascii="Wingdings" w:hAnsi="Wingdings" w:hint="default"/>
      </w:rPr>
    </w:lvl>
    <w:lvl w:ilvl="6" w:tplc="FFFFFFFF">
      <w:start w:val="1"/>
      <w:numFmt w:val="bullet"/>
      <w:lvlText w:val=""/>
      <w:lvlJc w:val="left"/>
      <w:pPr>
        <w:tabs>
          <w:tab w:val="num" w:pos="5020"/>
        </w:tabs>
        <w:ind w:left="5020" w:hanging="360"/>
      </w:pPr>
      <w:rPr>
        <w:rFonts w:ascii="Symbol" w:hAnsi="Symbol" w:hint="default"/>
      </w:rPr>
    </w:lvl>
    <w:lvl w:ilvl="7" w:tplc="FFFFFFFF">
      <w:start w:val="1"/>
      <w:numFmt w:val="bullet"/>
      <w:lvlText w:val="o"/>
      <w:lvlJc w:val="left"/>
      <w:pPr>
        <w:tabs>
          <w:tab w:val="num" w:pos="5740"/>
        </w:tabs>
        <w:ind w:left="5740" w:hanging="360"/>
      </w:pPr>
      <w:rPr>
        <w:rFonts w:ascii="Courier New" w:hAnsi="Courier New" w:cs="Courier New" w:hint="default"/>
      </w:rPr>
    </w:lvl>
    <w:lvl w:ilvl="8" w:tplc="FFFFFFFF">
      <w:start w:val="1"/>
      <w:numFmt w:val="bullet"/>
      <w:lvlText w:val=""/>
      <w:lvlJc w:val="left"/>
      <w:pPr>
        <w:tabs>
          <w:tab w:val="num" w:pos="6460"/>
        </w:tabs>
        <w:ind w:left="6460" w:hanging="360"/>
      </w:pPr>
      <w:rPr>
        <w:rFonts w:ascii="Wingdings" w:hAnsi="Wingdings" w:hint="default"/>
      </w:rPr>
    </w:lvl>
  </w:abstractNum>
  <w:abstractNum w:abstractNumId="7">
    <w:nsid w:val="26D44CBF"/>
    <w:multiLevelType w:val="hybridMultilevel"/>
    <w:tmpl w:val="8A8E03F8"/>
    <w:lvl w:ilvl="0" w:tplc="FFFFFFFF">
      <w:numFmt w:val="bullet"/>
      <w:lvlText w:val="–"/>
      <w:lvlJc w:val="left"/>
      <w:pPr>
        <w:tabs>
          <w:tab w:val="num" w:pos="720"/>
        </w:tabs>
        <w:ind w:left="720" w:hanging="360"/>
      </w:pPr>
      <w:rPr>
        <w:rFonts w:ascii="Times New Roman" w:eastAsia="Arial Unicode MS"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4C9F433C"/>
    <w:multiLevelType w:val="hybridMultilevel"/>
    <w:tmpl w:val="ACCEFEF4"/>
    <w:lvl w:ilvl="0" w:tplc="FFFFFFFF">
      <w:numFmt w:val="bullet"/>
      <w:lvlText w:val="–"/>
      <w:lvlJc w:val="left"/>
      <w:pPr>
        <w:tabs>
          <w:tab w:val="num" w:pos="700"/>
        </w:tabs>
        <w:ind w:left="700" w:hanging="360"/>
      </w:pPr>
      <w:rPr>
        <w:rFonts w:ascii="Times New Roman" w:eastAsia="Arial Unicode MS" w:hAnsi="Times New Roman" w:cs="Times New Roman" w:hint="default"/>
      </w:rPr>
    </w:lvl>
    <w:lvl w:ilvl="1" w:tplc="FFFFFFFF">
      <w:start w:val="1"/>
      <w:numFmt w:val="bullet"/>
      <w:lvlText w:val="o"/>
      <w:lvlJc w:val="left"/>
      <w:pPr>
        <w:tabs>
          <w:tab w:val="num" w:pos="1420"/>
        </w:tabs>
        <w:ind w:left="1420" w:hanging="360"/>
      </w:pPr>
      <w:rPr>
        <w:rFonts w:ascii="Courier New" w:hAnsi="Courier New" w:cs="Courier New" w:hint="default"/>
      </w:rPr>
    </w:lvl>
    <w:lvl w:ilvl="2" w:tplc="FFFFFFFF">
      <w:start w:val="1"/>
      <w:numFmt w:val="bullet"/>
      <w:lvlText w:val=""/>
      <w:lvlJc w:val="left"/>
      <w:pPr>
        <w:tabs>
          <w:tab w:val="num" w:pos="2140"/>
        </w:tabs>
        <w:ind w:left="2140" w:hanging="360"/>
      </w:pPr>
      <w:rPr>
        <w:rFonts w:ascii="Wingdings" w:hAnsi="Wingdings" w:hint="default"/>
      </w:rPr>
    </w:lvl>
    <w:lvl w:ilvl="3" w:tplc="FFFFFFFF">
      <w:start w:val="1"/>
      <w:numFmt w:val="bullet"/>
      <w:lvlText w:val=""/>
      <w:lvlJc w:val="left"/>
      <w:pPr>
        <w:tabs>
          <w:tab w:val="num" w:pos="2860"/>
        </w:tabs>
        <w:ind w:left="2860" w:hanging="360"/>
      </w:pPr>
      <w:rPr>
        <w:rFonts w:ascii="Symbol" w:hAnsi="Symbol" w:hint="default"/>
      </w:rPr>
    </w:lvl>
    <w:lvl w:ilvl="4" w:tplc="FFFFFFFF">
      <w:start w:val="1"/>
      <w:numFmt w:val="bullet"/>
      <w:lvlText w:val="o"/>
      <w:lvlJc w:val="left"/>
      <w:pPr>
        <w:tabs>
          <w:tab w:val="num" w:pos="3580"/>
        </w:tabs>
        <w:ind w:left="3580" w:hanging="360"/>
      </w:pPr>
      <w:rPr>
        <w:rFonts w:ascii="Courier New" w:hAnsi="Courier New" w:cs="Courier New" w:hint="default"/>
      </w:rPr>
    </w:lvl>
    <w:lvl w:ilvl="5" w:tplc="FFFFFFFF">
      <w:start w:val="1"/>
      <w:numFmt w:val="bullet"/>
      <w:lvlText w:val=""/>
      <w:lvlJc w:val="left"/>
      <w:pPr>
        <w:tabs>
          <w:tab w:val="num" w:pos="4300"/>
        </w:tabs>
        <w:ind w:left="4300" w:hanging="360"/>
      </w:pPr>
      <w:rPr>
        <w:rFonts w:ascii="Wingdings" w:hAnsi="Wingdings" w:hint="default"/>
      </w:rPr>
    </w:lvl>
    <w:lvl w:ilvl="6" w:tplc="FFFFFFFF">
      <w:start w:val="1"/>
      <w:numFmt w:val="bullet"/>
      <w:lvlText w:val=""/>
      <w:lvlJc w:val="left"/>
      <w:pPr>
        <w:tabs>
          <w:tab w:val="num" w:pos="5020"/>
        </w:tabs>
        <w:ind w:left="5020" w:hanging="360"/>
      </w:pPr>
      <w:rPr>
        <w:rFonts w:ascii="Symbol" w:hAnsi="Symbol" w:hint="default"/>
      </w:rPr>
    </w:lvl>
    <w:lvl w:ilvl="7" w:tplc="FFFFFFFF">
      <w:start w:val="1"/>
      <w:numFmt w:val="bullet"/>
      <w:lvlText w:val="o"/>
      <w:lvlJc w:val="left"/>
      <w:pPr>
        <w:tabs>
          <w:tab w:val="num" w:pos="5740"/>
        </w:tabs>
        <w:ind w:left="5740" w:hanging="360"/>
      </w:pPr>
      <w:rPr>
        <w:rFonts w:ascii="Courier New" w:hAnsi="Courier New" w:cs="Courier New" w:hint="default"/>
      </w:rPr>
    </w:lvl>
    <w:lvl w:ilvl="8" w:tplc="FFFFFFFF">
      <w:start w:val="1"/>
      <w:numFmt w:val="bullet"/>
      <w:lvlText w:val=""/>
      <w:lvlJc w:val="left"/>
      <w:pPr>
        <w:tabs>
          <w:tab w:val="num" w:pos="6460"/>
        </w:tabs>
        <w:ind w:left="6460" w:hanging="360"/>
      </w:pPr>
      <w:rPr>
        <w:rFonts w:ascii="Wingdings" w:hAnsi="Wingdings" w:hint="default"/>
      </w:rPr>
    </w:lvl>
  </w:abstractNum>
  <w:abstractNum w:abstractNumId="9">
    <w:nsid w:val="4D80603D"/>
    <w:multiLevelType w:val="hybridMultilevel"/>
    <w:tmpl w:val="9CE0EDB2"/>
    <w:lvl w:ilvl="0" w:tplc="FFFFFFFF">
      <w:numFmt w:val="bullet"/>
      <w:lvlText w:val="–"/>
      <w:lvlJc w:val="left"/>
      <w:pPr>
        <w:tabs>
          <w:tab w:val="num" w:pos="700"/>
        </w:tabs>
        <w:ind w:left="700" w:hanging="360"/>
      </w:pPr>
      <w:rPr>
        <w:rFonts w:ascii="Times New Roman" w:eastAsia="Arial Unicode MS" w:hAnsi="Times New Roman" w:cs="Times New Roman" w:hint="default"/>
      </w:rPr>
    </w:lvl>
    <w:lvl w:ilvl="1" w:tplc="FFFFFFFF">
      <w:start w:val="1"/>
      <w:numFmt w:val="bullet"/>
      <w:lvlText w:val="o"/>
      <w:lvlJc w:val="left"/>
      <w:pPr>
        <w:tabs>
          <w:tab w:val="num" w:pos="1420"/>
        </w:tabs>
        <w:ind w:left="1420" w:hanging="360"/>
      </w:pPr>
      <w:rPr>
        <w:rFonts w:ascii="Courier New" w:hAnsi="Courier New" w:cs="Courier New" w:hint="default"/>
      </w:rPr>
    </w:lvl>
    <w:lvl w:ilvl="2" w:tplc="FFFFFFFF">
      <w:start w:val="1"/>
      <w:numFmt w:val="bullet"/>
      <w:lvlText w:val=""/>
      <w:lvlJc w:val="left"/>
      <w:pPr>
        <w:tabs>
          <w:tab w:val="num" w:pos="2140"/>
        </w:tabs>
        <w:ind w:left="2140" w:hanging="360"/>
      </w:pPr>
      <w:rPr>
        <w:rFonts w:ascii="Wingdings" w:hAnsi="Wingdings" w:hint="default"/>
      </w:rPr>
    </w:lvl>
    <w:lvl w:ilvl="3" w:tplc="FFFFFFFF">
      <w:start w:val="1"/>
      <w:numFmt w:val="bullet"/>
      <w:lvlText w:val=""/>
      <w:lvlJc w:val="left"/>
      <w:pPr>
        <w:tabs>
          <w:tab w:val="num" w:pos="2860"/>
        </w:tabs>
        <w:ind w:left="2860" w:hanging="360"/>
      </w:pPr>
      <w:rPr>
        <w:rFonts w:ascii="Symbol" w:hAnsi="Symbol" w:hint="default"/>
      </w:rPr>
    </w:lvl>
    <w:lvl w:ilvl="4" w:tplc="FFFFFFFF">
      <w:start w:val="1"/>
      <w:numFmt w:val="bullet"/>
      <w:lvlText w:val="o"/>
      <w:lvlJc w:val="left"/>
      <w:pPr>
        <w:tabs>
          <w:tab w:val="num" w:pos="3580"/>
        </w:tabs>
        <w:ind w:left="3580" w:hanging="360"/>
      </w:pPr>
      <w:rPr>
        <w:rFonts w:ascii="Courier New" w:hAnsi="Courier New" w:cs="Courier New" w:hint="default"/>
      </w:rPr>
    </w:lvl>
    <w:lvl w:ilvl="5" w:tplc="FFFFFFFF">
      <w:start w:val="1"/>
      <w:numFmt w:val="bullet"/>
      <w:lvlText w:val=""/>
      <w:lvlJc w:val="left"/>
      <w:pPr>
        <w:tabs>
          <w:tab w:val="num" w:pos="4300"/>
        </w:tabs>
        <w:ind w:left="4300" w:hanging="360"/>
      </w:pPr>
      <w:rPr>
        <w:rFonts w:ascii="Wingdings" w:hAnsi="Wingdings" w:hint="default"/>
      </w:rPr>
    </w:lvl>
    <w:lvl w:ilvl="6" w:tplc="FFFFFFFF">
      <w:start w:val="1"/>
      <w:numFmt w:val="bullet"/>
      <w:lvlText w:val=""/>
      <w:lvlJc w:val="left"/>
      <w:pPr>
        <w:tabs>
          <w:tab w:val="num" w:pos="5020"/>
        </w:tabs>
        <w:ind w:left="5020" w:hanging="360"/>
      </w:pPr>
      <w:rPr>
        <w:rFonts w:ascii="Symbol" w:hAnsi="Symbol" w:hint="default"/>
      </w:rPr>
    </w:lvl>
    <w:lvl w:ilvl="7" w:tplc="FFFFFFFF">
      <w:start w:val="1"/>
      <w:numFmt w:val="bullet"/>
      <w:lvlText w:val="o"/>
      <w:lvlJc w:val="left"/>
      <w:pPr>
        <w:tabs>
          <w:tab w:val="num" w:pos="5740"/>
        </w:tabs>
        <w:ind w:left="5740" w:hanging="360"/>
      </w:pPr>
      <w:rPr>
        <w:rFonts w:ascii="Courier New" w:hAnsi="Courier New" w:cs="Courier New" w:hint="default"/>
      </w:rPr>
    </w:lvl>
    <w:lvl w:ilvl="8" w:tplc="FFFFFFFF">
      <w:start w:val="1"/>
      <w:numFmt w:val="bullet"/>
      <w:lvlText w:val=""/>
      <w:lvlJc w:val="left"/>
      <w:pPr>
        <w:tabs>
          <w:tab w:val="num" w:pos="6460"/>
        </w:tabs>
        <w:ind w:left="64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698"/>
    <w:rsid w:val="00030C83"/>
    <w:rsid w:val="0015171B"/>
    <w:rsid w:val="00550714"/>
    <w:rsid w:val="005A643E"/>
    <w:rsid w:val="006452B2"/>
    <w:rsid w:val="006924FB"/>
    <w:rsid w:val="00713AEC"/>
    <w:rsid w:val="008162FC"/>
    <w:rsid w:val="00860546"/>
    <w:rsid w:val="008736E8"/>
    <w:rsid w:val="009115C5"/>
    <w:rsid w:val="00A32CB6"/>
    <w:rsid w:val="00A47698"/>
    <w:rsid w:val="00B10A5F"/>
    <w:rsid w:val="00BC1DB2"/>
    <w:rsid w:val="00C96B4E"/>
    <w:rsid w:val="00CC04C5"/>
    <w:rsid w:val="00D35ADD"/>
    <w:rsid w:val="00DC6361"/>
    <w:rsid w:val="00ED2983"/>
    <w:rsid w:val="00F33532"/>
    <w:rsid w:val="00F729A4"/>
    <w:rsid w:val="00F73811"/>
    <w:rsid w:val="00FA2C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7698"/>
    <w:pPr>
      <w:spacing w:after="0" w:line="240" w:lineRule="auto"/>
    </w:pPr>
    <w:rPr>
      <w:rFonts w:ascii="Arial Unicode MS" w:eastAsia="Arial Unicode MS" w:hAnsi="Arial Unicode MS" w:cs="Arial Unicode MS"/>
      <w:color w:val="000000"/>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A47698"/>
    <w:rPr>
      <w:rFonts w:cs="Times New Roman"/>
      <w:color w:val="0066CC"/>
      <w:u w:val="single"/>
    </w:rPr>
  </w:style>
  <w:style w:type="paragraph" w:customStyle="1" w:styleId="Text">
    <w:name w:val="Text"/>
    <w:rsid w:val="00A47698"/>
    <w:pPr>
      <w:spacing w:after="0" w:line="240" w:lineRule="auto"/>
      <w:ind w:firstLine="340"/>
      <w:jc w:val="both"/>
    </w:pPr>
    <w:rPr>
      <w:rFonts w:ascii="Times New Roman" w:eastAsia="Arial Unicode MS" w:hAnsi="Times New Roman" w:cs="Times New Roman"/>
      <w:sz w:val="24"/>
      <w:szCs w:val="24"/>
      <w:lang w:eastAsia="cs-CZ"/>
    </w:rPr>
  </w:style>
  <w:style w:type="character" w:customStyle="1" w:styleId="TextChar">
    <w:name w:val="Text Char"/>
    <w:locked/>
    <w:rsid w:val="00A47698"/>
    <w:rPr>
      <w:rFonts w:ascii="Times New Roman" w:hAnsi="Times New Roman"/>
      <w:sz w:val="24"/>
      <w:szCs w:val="24"/>
      <w:lang w:val="cs-CZ" w:eastAsia="cs-CZ" w:bidi="ar-SA"/>
    </w:rPr>
  </w:style>
  <w:style w:type="paragraph" w:styleId="Textbubliny">
    <w:name w:val="Balloon Text"/>
    <w:basedOn w:val="Normln"/>
    <w:link w:val="TextbublinyChar"/>
    <w:rsid w:val="00A47698"/>
    <w:rPr>
      <w:rFonts w:ascii="Tahoma" w:hAnsi="Tahoma" w:cs="Tahoma"/>
      <w:sz w:val="16"/>
      <w:szCs w:val="16"/>
    </w:rPr>
  </w:style>
  <w:style w:type="character" w:customStyle="1" w:styleId="TextbublinyChar">
    <w:name w:val="Text bubliny Char"/>
    <w:basedOn w:val="Standardnpsmoodstavce"/>
    <w:link w:val="Textbubliny"/>
    <w:rsid w:val="00A47698"/>
    <w:rPr>
      <w:rFonts w:ascii="Tahoma" w:eastAsia="Arial Unicode MS" w:hAnsi="Tahoma" w:cs="Tahoma"/>
      <w:color w:val="000000"/>
      <w:sz w:val="16"/>
      <w:szCs w:val="16"/>
      <w:lang w:eastAsia="cs-CZ"/>
    </w:rPr>
  </w:style>
  <w:style w:type="paragraph" w:styleId="Zhlav">
    <w:name w:val="header"/>
    <w:basedOn w:val="Normln"/>
    <w:link w:val="ZhlavChar"/>
    <w:uiPriority w:val="99"/>
    <w:unhideWhenUsed/>
    <w:rsid w:val="0015171B"/>
    <w:pPr>
      <w:tabs>
        <w:tab w:val="center" w:pos="4536"/>
        <w:tab w:val="right" w:pos="9072"/>
      </w:tabs>
    </w:pPr>
  </w:style>
  <w:style w:type="character" w:customStyle="1" w:styleId="ZhlavChar">
    <w:name w:val="Záhlaví Char"/>
    <w:basedOn w:val="Standardnpsmoodstavce"/>
    <w:link w:val="Zhlav"/>
    <w:uiPriority w:val="99"/>
    <w:rsid w:val="0015171B"/>
    <w:rPr>
      <w:rFonts w:ascii="Arial Unicode MS" w:eastAsia="Arial Unicode MS" w:hAnsi="Arial Unicode MS" w:cs="Arial Unicode MS"/>
      <w:color w:val="000000"/>
      <w:sz w:val="24"/>
      <w:szCs w:val="24"/>
      <w:lang w:eastAsia="cs-CZ"/>
    </w:rPr>
  </w:style>
  <w:style w:type="paragraph" w:styleId="Zpat">
    <w:name w:val="footer"/>
    <w:basedOn w:val="Normln"/>
    <w:link w:val="ZpatChar"/>
    <w:uiPriority w:val="99"/>
    <w:unhideWhenUsed/>
    <w:rsid w:val="0015171B"/>
    <w:pPr>
      <w:tabs>
        <w:tab w:val="center" w:pos="4536"/>
        <w:tab w:val="right" w:pos="9072"/>
      </w:tabs>
    </w:pPr>
  </w:style>
  <w:style w:type="character" w:customStyle="1" w:styleId="ZpatChar">
    <w:name w:val="Zápatí Char"/>
    <w:basedOn w:val="Standardnpsmoodstavce"/>
    <w:link w:val="Zpat"/>
    <w:uiPriority w:val="99"/>
    <w:rsid w:val="0015171B"/>
    <w:rPr>
      <w:rFonts w:ascii="Arial Unicode MS" w:eastAsia="Arial Unicode MS" w:hAnsi="Arial Unicode MS" w:cs="Arial Unicode MS"/>
      <w:color w:val="000000"/>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7698"/>
    <w:pPr>
      <w:spacing w:after="0" w:line="240" w:lineRule="auto"/>
    </w:pPr>
    <w:rPr>
      <w:rFonts w:ascii="Arial Unicode MS" w:eastAsia="Arial Unicode MS" w:hAnsi="Arial Unicode MS" w:cs="Arial Unicode MS"/>
      <w:color w:val="000000"/>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A47698"/>
    <w:rPr>
      <w:rFonts w:cs="Times New Roman"/>
      <w:color w:val="0066CC"/>
      <w:u w:val="single"/>
    </w:rPr>
  </w:style>
  <w:style w:type="paragraph" w:customStyle="1" w:styleId="Text">
    <w:name w:val="Text"/>
    <w:rsid w:val="00A47698"/>
    <w:pPr>
      <w:spacing w:after="0" w:line="240" w:lineRule="auto"/>
      <w:ind w:firstLine="340"/>
      <w:jc w:val="both"/>
    </w:pPr>
    <w:rPr>
      <w:rFonts w:ascii="Times New Roman" w:eastAsia="Arial Unicode MS" w:hAnsi="Times New Roman" w:cs="Times New Roman"/>
      <w:sz w:val="24"/>
      <w:szCs w:val="24"/>
      <w:lang w:eastAsia="cs-CZ"/>
    </w:rPr>
  </w:style>
  <w:style w:type="character" w:customStyle="1" w:styleId="TextChar">
    <w:name w:val="Text Char"/>
    <w:locked/>
    <w:rsid w:val="00A47698"/>
    <w:rPr>
      <w:rFonts w:ascii="Times New Roman" w:hAnsi="Times New Roman"/>
      <w:sz w:val="24"/>
      <w:szCs w:val="24"/>
      <w:lang w:val="cs-CZ" w:eastAsia="cs-CZ" w:bidi="ar-SA"/>
    </w:rPr>
  </w:style>
  <w:style w:type="paragraph" w:styleId="Textbubliny">
    <w:name w:val="Balloon Text"/>
    <w:basedOn w:val="Normln"/>
    <w:link w:val="TextbublinyChar"/>
    <w:rsid w:val="00A47698"/>
    <w:rPr>
      <w:rFonts w:ascii="Tahoma" w:hAnsi="Tahoma" w:cs="Tahoma"/>
      <w:sz w:val="16"/>
      <w:szCs w:val="16"/>
    </w:rPr>
  </w:style>
  <w:style w:type="character" w:customStyle="1" w:styleId="TextbublinyChar">
    <w:name w:val="Text bubliny Char"/>
    <w:basedOn w:val="Standardnpsmoodstavce"/>
    <w:link w:val="Textbubliny"/>
    <w:rsid w:val="00A47698"/>
    <w:rPr>
      <w:rFonts w:ascii="Tahoma" w:eastAsia="Arial Unicode MS" w:hAnsi="Tahoma" w:cs="Tahoma"/>
      <w:color w:val="000000"/>
      <w:sz w:val="16"/>
      <w:szCs w:val="16"/>
      <w:lang w:eastAsia="cs-CZ"/>
    </w:rPr>
  </w:style>
  <w:style w:type="paragraph" w:styleId="Zhlav">
    <w:name w:val="header"/>
    <w:basedOn w:val="Normln"/>
    <w:link w:val="ZhlavChar"/>
    <w:uiPriority w:val="99"/>
    <w:unhideWhenUsed/>
    <w:rsid w:val="0015171B"/>
    <w:pPr>
      <w:tabs>
        <w:tab w:val="center" w:pos="4536"/>
        <w:tab w:val="right" w:pos="9072"/>
      </w:tabs>
    </w:pPr>
  </w:style>
  <w:style w:type="character" w:customStyle="1" w:styleId="ZhlavChar">
    <w:name w:val="Záhlaví Char"/>
    <w:basedOn w:val="Standardnpsmoodstavce"/>
    <w:link w:val="Zhlav"/>
    <w:uiPriority w:val="99"/>
    <w:rsid w:val="0015171B"/>
    <w:rPr>
      <w:rFonts w:ascii="Arial Unicode MS" w:eastAsia="Arial Unicode MS" w:hAnsi="Arial Unicode MS" w:cs="Arial Unicode MS"/>
      <w:color w:val="000000"/>
      <w:sz w:val="24"/>
      <w:szCs w:val="24"/>
      <w:lang w:eastAsia="cs-CZ"/>
    </w:rPr>
  </w:style>
  <w:style w:type="paragraph" w:styleId="Zpat">
    <w:name w:val="footer"/>
    <w:basedOn w:val="Normln"/>
    <w:link w:val="ZpatChar"/>
    <w:uiPriority w:val="99"/>
    <w:unhideWhenUsed/>
    <w:rsid w:val="0015171B"/>
    <w:pPr>
      <w:tabs>
        <w:tab w:val="center" w:pos="4536"/>
        <w:tab w:val="right" w:pos="9072"/>
      </w:tabs>
    </w:pPr>
  </w:style>
  <w:style w:type="character" w:customStyle="1" w:styleId="ZpatChar">
    <w:name w:val="Zápatí Char"/>
    <w:basedOn w:val="Standardnpsmoodstavce"/>
    <w:link w:val="Zpat"/>
    <w:uiPriority w:val="99"/>
    <w:rsid w:val="0015171B"/>
    <w:rPr>
      <w:rFonts w:ascii="Arial Unicode MS" w:eastAsia="Arial Unicode MS" w:hAnsi="Arial Unicode MS" w:cs="Arial Unicode MS"/>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06FB5-F533-4D2F-84E8-2DFFD802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36</Pages>
  <Words>32516</Words>
  <Characters>191850</Characters>
  <Application>Microsoft Office Word</Application>
  <DocSecurity>0</DocSecurity>
  <Lines>1598</Lines>
  <Paragraphs>447</Paragraphs>
  <ScaleCrop>false</ScaleCrop>
  <HeadingPairs>
    <vt:vector size="2" baseType="variant">
      <vt:variant>
        <vt:lpstr>Název</vt:lpstr>
      </vt:variant>
      <vt:variant>
        <vt:i4>1</vt:i4>
      </vt:variant>
    </vt:vector>
  </HeadingPairs>
  <TitlesOfParts>
    <vt:vector size="1" baseType="lpstr">
      <vt:lpstr/>
    </vt:vector>
  </TitlesOfParts>
  <Company>Gym KT</Company>
  <LinksUpToDate>false</LinksUpToDate>
  <CharactersWithSpaces>223919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 Dvorak</dc:creator>
  <cp:lastModifiedBy>Karel Dvorak</cp:lastModifiedBy>
  <cp:revision>7</cp:revision>
  <dcterms:created xsi:type="dcterms:W3CDTF">2018-03-06T09:18:00Z</dcterms:created>
  <dcterms:modified xsi:type="dcterms:W3CDTF">2018-03-08T11:43:00Z</dcterms:modified>
</cp:coreProperties>
</file>